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24409" w14:textId="e3244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 в населенных пунктах Кордайского района с учетом местонахождения объекта налогообложения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Кордайского района Жамбылской области от 30 ноября 2020 года № 540. Зарегистрировано Департаментом юстиции Жамбылской области 30 ноября 2020 года № 4815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 Кодекса Республики Казахстан от 25 декабря 2017 года "О налогах и других обязательных платежах в бюджет (Налоговый кодекс)", приказом Министра информации и коммуникаций Республики Казахстан от 12 ноября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475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 утверждении Методики расчета коэффициента зонирования" акимат Кордайского района 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 зонирования в населенных пунктах Кордайского района с учетом местонахождения объекта налогообложения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Коммунальному государственному учреждению "Отдел финансов акимата Кордайского района Жамбылской области" в установленном законодательством порядке обеспечить: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органах юстиции;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постановления его направление на официальное опубликование;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 иных мер вытекающих из настоящего постановления.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Е. Орумбаева.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возникающие с 1 января 2021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Кордайского района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Дәулет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республиканского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учреждение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государственных доходов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Кордайскому району департамента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по Жамбылской области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государственных доходов министерство финансов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М.М. Сырлыбаев____________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" ноября 2020 года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 № 540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населенных пунктах Кордайского района 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6"/>
        <w:gridCol w:w="4321"/>
        <w:gridCol w:w="5623"/>
      </w:tblGrid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населенных пунктах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сельский округ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Кордай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Сарыбулакский сельский округ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Сарыбулак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Какпатаский сельский округ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Какпатас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Бериктас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Беткайнарский сельский округ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Беткайнар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Соганды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Жанатурмыс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Степновский сельский округ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Степной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Калгутты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Касыкский сельский округ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Альжан ана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Ногайбайский сельский округ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Ногайбай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Сарыбастау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сельский округ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Когадыр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Музбел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Кененский сельский округ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Кенен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Отарский сельский округ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Отар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Бель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Гвардейск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Анырахай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Улкен-Сулуторский сельский округ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Улкен Сулутор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Сулуторский сельский округ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Сулутор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Коктобе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Отеген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Аухаттинский сельский округ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Аухатты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Кызылсай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Байтерек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Масанчинский сельский округ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Масанчи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Кунбатыс-1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Кунбатыс-2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Каракемерский сельский округ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Каракемер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Керу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Сортобинский сельский округ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Сортобе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Булар Батыр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сельский округ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Карасай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