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6508" w14:textId="9b36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к постановлению акимата Жуалынского района от 31 декабря 2019 года №674 "Об утверждении коэффициента зонирования, учитывающее месторасположение объекта налогообложения в населенных пунктах Жуалынского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Жуалынского района Жамбылской области от 30 ноября 2020 года № 599. Зарегистрировано Департаментом юстиции Жамбылской области 4 декабря 2020 года № 4818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529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от 25 декабря 2017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акимат Жуалынского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Жуалынского района от 31 декабря 2019 года №674 "Об утверждении коэффициентов зонирования, учитывающих расположение объекта налогообложения в населенных пунктах Жуалынского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№4487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08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финансов акимата Жуалынского района"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настоящее постановление после государственной регистрации направить на официальное опубликование в течение десяти календарных дней;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Жуалынского района;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района Уркумбаев Абдикерим Култаевичу.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юстиции, вводится в действие с 1 января 2021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Жуалынского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Ергебеков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Управление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Жуалынскому району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_____________Д. Жигитеков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 2020г.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 2020 года № 599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коэффициента зонирования, учитывающего месторасположение объекта налогообложения в населенных пунктах Жуалынского района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4"/>
        <w:gridCol w:w="2071"/>
        <w:gridCol w:w="2071"/>
        <w:gridCol w:w="4944"/>
      </w:tblGrid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Момышулы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Момышулы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Куркиресу 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Актоган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Биликуль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Абдиқадир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Карабастау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Жылыбулақ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Ертай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Колтоган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 батыр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Жетитобе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Карикорган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Коныртобе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Космурат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Майбулак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Тасбастау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Шынбулак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Кокбастау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Бакалы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Коктобе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Косболтек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Куренбель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Куренбель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Каратас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Карасаз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Журимбай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Карасаз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Коктас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Кошкарата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Кызтоган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Кошкарата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Актасты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Кызыларык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Кызыларык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Сурым 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 ащы булак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Мынбулақ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Кольбастау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Нурлыкент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 Казбастау 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Нурлыкент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Туктибай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Амансай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Таттибай Дуйсенбайулы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Шакпаката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Шакпак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