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05234" w14:textId="61052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районного маслихата от 24 декабря 2019 года № 57-2 "О районном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Жамбылской области от 14 августа 2020 года № 66-2. Зарегистрировано Департаментом юстиции Жамбылской области 14 августа 2020 года № 4700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Жамбылский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Жамбылского районного маслихата от 24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57-2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2019-2021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4467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эталонном контрольном банке нормативных правовых актов Республики Казахстан в электронном виде 27 декабря 2019 года)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"17 746 951" заменить цифрами "17 896 951";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"2 646 110" заменить цифрами "2 802 810";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"12 870" заменить цифрами "6 170";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"19 238 598" заменить цифрами "19 388 598".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и публикацию на интернет-ресурсе возложить на постоянную комиссию районного маслихата по вопросам социально-экономического развития территории, по бюджету и местным налогам.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с 1 января 2020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Укубаев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Жамбылского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66-2 от 14 августа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57-2 от 24 декабря 2020 года</w:t>
            </w:r>
          </w:p>
        </w:tc>
      </w:tr>
    </w:tbl>
    <w:bookmarkStart w:name="z2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2020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285"/>
        <w:gridCol w:w="1285"/>
        <w:gridCol w:w="5809"/>
        <w:gridCol w:w="29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17896951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2802810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 юридических лиц, за исключением поступлений от организаций нефтяного сектора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республиканской собственности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15013771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15013771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15013771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год, сумма, тысяч тенге</w:t>
            </w:r>
          </w:p>
          <w:bookmarkEnd w:id="13"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19388598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723546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12290812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9014910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8694634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1028643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1028643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1668170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 – сироту и ребенка (детей), оставщегося без попечения родителей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1039696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2488709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1228791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1228791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1098438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933908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246347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черезвычайного положения в Республике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90747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250848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765360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765360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765360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территорий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инфрастркутуры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543959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641203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641203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трансферта из нижестоящего бюджета на конпенсацию потерь вышестоящего бюджета в связи с изменением законодательства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526538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921499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947858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868328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Дорожный карты занятости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775334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Дорожный карты занятости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775334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Дорожный карты занятости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активами: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-2413146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2301917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2301917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2301917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