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b970" w14:textId="099b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2020 года № 174. Зарегистрировано Департаментом юстиции Жамбылской области 12 августа 2020 года № 4696.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Жилкибаева.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174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2020-2021 учебный год (за счет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056"/>
        <w:gridCol w:w="2357"/>
        <w:gridCol w:w="2057"/>
        <w:gridCol w:w="845"/>
        <w:gridCol w:w="845"/>
        <w:gridCol w:w="393"/>
        <w:gridCol w:w="1601"/>
        <w:gridCol w:w="1602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сферы образования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направлений подготовки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С.Д.Асфендиярова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6В101 Здравоохранение </w:t>
            </w:r>
          </w:p>
          <w:bookmarkEnd w:id="9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региональный университет имени М.Х.Дулати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  <w:bookmarkEnd w:id="10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bookmarkEnd w:id="11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предметом естествознания</w:t>
            </w:r>
          </w:p>
          <w:bookmarkEnd w:id="12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  <w:bookmarkEnd w:id="1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  <w:bookmarkEnd w:id="14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Растениеводство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имени Х.А.Ясави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  <w:bookmarkEnd w:id="1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  <w:bookmarkEnd w:id="16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Таразский-иновационно гуманитарный университет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  <w:bookmarkEnd w:id="17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 (за счет местного бюджета)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377"/>
        <w:gridCol w:w="2113"/>
        <w:gridCol w:w="3750"/>
        <w:gridCol w:w="891"/>
        <w:gridCol w:w="25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С.Д.Асфендиярова (Резидентура)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сферы образования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R017"Анестезиология и реаниматология, в том числе детская анестезиология и реаниматология"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гинекология, в том числе детская гинекология"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