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cba1ae" w14:textId="fcba1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размера дивидендов (дохода) акционерных обществ и товариществ с ограниченной ответственностью, находящихся в областной коммунальной собственности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6 августа 2020 года № 171. Зарегистрировано Департаментом юстиции Жамбылской области 6 августа 2020 года № 4693. Утратило силу постановлением акимата Жамбылской области от 31марта 2026 года № 61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Жамбылской области от 31.03.2026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61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 марта 2011 года "О государственном имуществе" акимат Жамбылской области ПОСТАНОВЛЯЕТ: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размер дивидендов (дохода) на государственные пакеты акций акционерных обществ в размере 10 (десяти) процентов, на доли участия в уставном капитале товариществ с ограниченной ответственностью в размере 50 (пятидесяти) процентов от чистого дохода находящихся в областной коммунальной собственности.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Государственным органам которым переданы права владения и пользования акциями (долями участия в уставном капитале) акционерных обществ и товариществ с ограниченной ответственностью находящихся в областной коммунальной собственности обеспечить полноту и своевременность перечисления в областной бюджет установленного размера дивидендов (дохода).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Коммунальному государственному учреждению "Управление финансов акимата Жамбылской области" в установленном законодательством порядке обеспечить: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органах юстиции;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Жамбылской области;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иных мер, вытекающих из настоящего постановления.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области.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Жамбылской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Сапарбаев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