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b5576" w14:textId="c9b55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Жамбылского областного маслихата от 12 февраля 2016 года № 45-3 "Об утверждении Положения о коммунальном государственном учреждении "Ревизионная комиссия по Жамбылской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областного маслихата от 15 июня 2020 года № 47-11. Зарегистрировано Департаментом юстиции Жамбылской области 17 июня 2020 года № 4631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самоуправлений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Жамбылский областной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решения Жамбылского областного маслихата от 12 февраля 2016 года </w:t>
      </w:r>
      <w:r>
        <w:rPr>
          <w:rFonts w:ascii="Times New Roman"/>
          <w:b w:val="false"/>
          <w:i w:val="false"/>
          <w:color w:val="000000"/>
          <w:sz w:val="28"/>
        </w:rPr>
        <w:t>№ 45-3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 коммунальном государственном учреждении "Ревизионная комиссия по Жамбылской области"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2986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11 апреля 2016 года в информационно-правовой системе "Әділет").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областного маслихата по вопросам экономики, бюджета, налога и местного самоуправления.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Жамбылского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Карашолаков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