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b1539" w14:textId="e1b15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Жамбылского областного маслихата от 12 декабря 2019 года №41-3 "Об областном бюджете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областного маслихата от 15 июня 2020 года № 47-8. Зарегистрировано Департаментом юстиции Жамбылской области 15 июня 2020 года № 4630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областной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Жамбылского областного маслихата от 12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№41-3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областном бюджете на 2020-2022 годы"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№4449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эталонном контрольном банке нормативных правовых актов Республики Казахстан в электронном виде 23 декабря 2019 года)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"333 728 889" заменить цифрами "337 298 889";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"28 357 113" заменить цифрами "28 622 113";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"300 000" заменить цифрами "35 000";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"303 874 056" заменить цифрами "307 444 056";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"343 662 596" заменить цифрами "346 732 596";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4)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"116 201" заменить цифрами "616 201". 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постоянную комиссию шестого созыва областного маслихата по вопросам экономики, бюджета, налога и местного самоуправления.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 1 января 2020 года.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Жамбылского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Карашолаков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Жамбылского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41-3 от 12 декабря 2019 года</w:t>
            </w:r>
          </w:p>
        </w:tc>
      </w:tr>
    </w:tbl>
    <w:bookmarkStart w:name="z2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2020 год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4"/>
        <w:gridCol w:w="1016"/>
        <w:gridCol w:w="654"/>
        <w:gridCol w:w="6052"/>
        <w:gridCol w:w="392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337 298 889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28 622 113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14 452 129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1 494 736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12 957 393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11 065 106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10 960 106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3 104 878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3 104 878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1 197 720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132 820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26 200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53 000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47 720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600 900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600 900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464 000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464 000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Поступления трансфертов 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307 444 056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1 488 592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1 488 592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305 955 464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305 955 464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0"/>
        <w:gridCol w:w="1046"/>
        <w:gridCol w:w="1046"/>
        <w:gridCol w:w="6461"/>
        <w:gridCol w:w="297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  <w:bookmarkEnd w:id="15"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346 732 596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2 318 108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68 290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65 780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1 542 168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1 363 667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33 415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135 620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267 368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266 507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184 367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170 725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120 500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115 469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5 031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135 415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33 733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94 309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626 915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181 496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56 696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124 800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433 215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383 709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49 506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9 997 321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9 627 064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8 233 029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1 392 781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370 257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органов внутренних дел 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370 257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54 986 390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3 855 035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2 189 713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1 665 322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7 054 609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203 316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6 403 509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447 784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2 215 122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1 879 693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335 429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640 122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640 122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8 868 474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8 868 474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81 877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81 877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15 091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15 091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59 014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59 014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здравоохранения области 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29 838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29 838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449 972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449 972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организаций образования системы здравоохранения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31 711 236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154 181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452 585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73 094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347 526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172 357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80 027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83 789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4 044 394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26 269 283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12 179 434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1 333 137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302 985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140 060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712 914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приобретенных на условиях финансового лизинга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176 376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4 306 646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4 306 646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2 648 977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2 648 977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148 229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148 229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58 419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58 419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3 684 026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143 015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241 082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31 266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109 765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работников, направленных для работы в сельскую местность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51 200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вновь вводимых объектов здравоохранения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2 971 249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129 276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27 856 130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2 811 313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939 802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978 125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526 784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366 602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380 570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380 570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227 184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227 184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24 320 163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118 441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121 963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текущих мероприятий, направленных на развитие рынка труда в рамках Государственной программы развития продуктивной занятости и массового предпринимательства на 2017 – 2021 годы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97 010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620 652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51 660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211 042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23 093 509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48 535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48 535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68 365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66 242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29 257 330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11 296 613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(или) реконструкцию жилья коммунального жилищного фонда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6 367 273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и (или) обустройство инженерно-коммуникационной инфраструктуры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4 929 340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875 800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городов и сельских населенных пунктов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875 800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17 084 917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187 203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1 658 982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 в сельских населенных пунктах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8 125 092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37 356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79 455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5 442 736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1 553 954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9 487 172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1 564 994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374 820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368 067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822 107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1 172 757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1 172 757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3 951 075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50 678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227 157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3 295 017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240 951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137 272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662 485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662 485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168 942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32 613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136 329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архивов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674 759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271 885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402 874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169 191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81 801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туристической деятельности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80 704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252 378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249 093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628 392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66 557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65 157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496 008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237 199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188 821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44 516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7 547 962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168 425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168 425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1 368 249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1 368 249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6 011 288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6 011 288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28 988 801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23 401 324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361 907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1 050 000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производства приоритетных культур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1 982 000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66 821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физическим и юридическим лицам затрат на закладку и выращивание уничтоженных плодово-ягодных культур, зараженных бактериальным ожогом плодовых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22 969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Обезвреживание пестицидов 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15 300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1 250 000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6 664 511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7 491 071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98 053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2 664 986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706 600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31 724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1 221 000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1 221 000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1 740 294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86 138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36 455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32 343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37 820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41 329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35 633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36 724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1 137 347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220 561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73 154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289 311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73 359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особо аварийных водохозяйственных сооружений и гидромелиоративных систем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215 952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1 644 320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1 637 320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товарного рыбоводства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358 773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85 436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61 462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209 690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53 973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53 830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44 806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44 743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220 000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региональных стабилизационных фондов продовольственных товаров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220 000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4 722 112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4 402 764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74 416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72 603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4 255 745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277 295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69 015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157 770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50 510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42 053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42 053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12 756 346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7 557 901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3 327 370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616 590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128 636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3 485 305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5 198 445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73 856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308 658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4 372 929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440 282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12 252 959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3 181 720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171 000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143 746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778 633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88 341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260 690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индустриальной инфраструктуры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260 690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536 380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536 380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2 342 097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2 342 097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4 886 080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4 886 080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71 965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71 965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81 587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78 619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519 456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294 292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225 164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372 984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Государственной программы развития регионов до 2025 года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372 984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47 192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47 192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46 102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133 708 424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133 708 424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127 676 279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71 218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5 579 287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областным бюджетам, бюджетам городов республиканского значения, столицы в случаях возникновения чрезвычайных ситуаций природного и техногенного характера, угрожающих политической, экономической и социальной стабильности административно-территориальной единицы, жизни и здоровью людей, проведения мероприятий общереспубликанского либо международного значения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255 000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трансфертов общего характера в случаях, предусмотренных бюджетным законодательством 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22 314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104 326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49 517 246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55 139 182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32 871 396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133 955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133 955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892 291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892 291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21 228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21 228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4 246 474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4 246 474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13 187 424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13 187 424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3 184 045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3 184 045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108 806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108 806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10 267 184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10 267 184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829 989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829 989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15 378 049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12 000 000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12 000 000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3 378 049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проведение капитального ремонта общего имущества объектов кондоминиумов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3 378 049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5 973 625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4 939 735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4 939 735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1 033 890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1 033 890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916 112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916 112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"Фонд развития предпринимательства "Даму" на реализацию государственной инвестиционной политики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Кредитование на содействие развитию предпринимательства в областных центрах и моногородах 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416 112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6"/>
        <w:gridCol w:w="1938"/>
        <w:gridCol w:w="1938"/>
        <w:gridCol w:w="3273"/>
        <w:gridCol w:w="37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616 201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616 201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116 201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116 201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4"/>
        <w:gridCol w:w="1662"/>
        <w:gridCol w:w="1662"/>
        <w:gridCol w:w="3172"/>
        <w:gridCol w:w="458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5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-59 567 154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59 567 154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6"/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5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  <w:bookmarkEnd w:id="17"/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5 621 936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5 621 936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5 621 936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5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62 297 786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62 297 786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52 530 000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9 767 786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8"/>
        </w:tc>
        <w:tc>
          <w:tcPr>
            <w:tcW w:w="45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  <w:bookmarkEnd w:id="1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  <w:bookmarkEnd w:id="20"/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5 436 708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5 436 708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3 956 562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1 480 146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2 706 076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