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60b7" w14:textId="1386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декабря 2019 года №41-3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16 апреля 2020 года № 46-2. Зарегистрировано Департаментом юстиции Жамбылской области 17 апреля 2020 года № 4561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23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"306 840 535" заменить цифрами "333 728 889";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"276 985 702" заменить цифрами "303 874 056";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"315 402 648" заменить цифрами "343 662 596";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"51 005 041" заменить цифрами "49 517 246";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"0" заменить цифрами "116 201".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12 декабря 2019 года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052"/>
        <w:gridCol w:w="3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333 728 889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28 357 113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14 292 129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12 797 393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303 874 056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302 385 464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302 385 464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46"/>
        <w:gridCol w:w="1046"/>
        <w:gridCol w:w="6461"/>
        <w:gridCol w:w="2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5"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343 662 596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2 153 691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1 426 275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1 270 174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9 818 969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9 497 064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8 103 029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53 713 806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2 237 136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1 754 118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5 797 881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5 145 019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2 222 479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8 468 474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8 468 474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31 972 895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4 010 642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26 838 938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11 785 994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4 310 569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4 310 569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3 297 669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2 587 640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27 835 767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2 838 697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976 186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24 283 110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23 093 509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23 733 591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11 015 384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6 377 687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4 637 697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11 842 407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1 658 982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7 740 389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1 299 460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887 901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9 277 990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1 539 994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3 943 451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3 337 829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6 668 173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5 111 288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5 111 288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28 916 788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23 368 609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2 042 111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6 664 511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7 466 071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2 664 986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1 741 592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1 137 347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1 637 320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3 630 595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3 367 740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3 222 730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12 793 995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7 557 901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3 327 370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3 485 305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5 236 094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4 410 578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19 205 910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3 191 712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2 597 097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2 597 097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11 978 325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11 978 325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133 453 424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133 453 424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5 579 287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49 517 246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55 139 182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32 871 396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4 246 474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4 246 474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13 187 424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13 187 424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3 184 045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3 184 045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10 267 184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10 267 184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662"/>
        <w:gridCol w:w="1662"/>
        <w:gridCol w:w="3172"/>
        <w:gridCol w:w="45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-59 567 154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16"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810"/>
        <w:gridCol w:w="1166"/>
        <w:gridCol w:w="1491"/>
        <w:gridCol w:w="63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6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52 530 000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9 767 786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"/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3 956 562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1 480 146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