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6329" w14:textId="9c96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28 ноября 2013 года № 365 "Об утверждении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 марта 2020 года № 37. Зарегистрировано Департаментом юстиции Жамбылской области 4 марта 2020 года № 4518. Утратило силу постановлением акимата Жамбылской области от 10 октября 2023 года № 192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10.10.2023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об участковых комиссиях"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2108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6 февраля 2014 года в газете "Знамя труда")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Положение об участковых комиссиях, согласно приложению 1 к настоящему постановлению;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приложению 2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постановлению акимата Жамбылской области от 28 ноября 2013 года № 365";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участковых комиссиях, утвержденном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социальной помощи или адресной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настоящему постановлению.";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к настоящему постановлению.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Жамбылской области" в установленном законодательством порядке обеспечить: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Жамбылского областного маслихата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Б.Карашолаков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__________2020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ноября 2013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</w:t>
            </w:r>
          </w:p>
        </w:tc>
      </w:tr>
    </w:tbl>
    <w:bookmarkStart w:name="z4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bookmarkEnd w:id="24"/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пунктом 7 Правил назначения и выплаты государственной адресной социальной помощи, утвержденном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11426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помощи", одному из следующих критериев: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bookmarkEnd w:id="29"/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bookmarkEnd w:id="30"/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bookmarkEnd w:id="31"/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