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743bd" w14:textId="d8743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дополнительном предоставлении гарантированного объема бесплатной медицинской помощи, в том числе лекарственных средств, специализированных лечебных продуктов, медицинских изделий, отдельным категориям граждан города Шымкент при амбулаторном лечении бесплатно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Шымкент от 15 декабря 2020 года № 72/675-6с. Зарегистрировано Департаментом юстиции города Шымкент 30 декабря 2020 года № 151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 Кодекса Республики Казахстан "О здоровье народа и системе здравоохранения", маслихат города Шымкент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решения маслихата города Шымкент от 12.12.2025 </w:t>
      </w:r>
      <w:r>
        <w:rPr>
          <w:rFonts w:ascii="Times New Roman"/>
          <w:b w:val="false"/>
          <w:i w:val="false"/>
          <w:color w:val="000000"/>
          <w:sz w:val="28"/>
        </w:rPr>
        <w:t>№ 31/280-VIII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Дополнительно предоставить гарантированный объем бесплатной медицинской помощи, в том числе лекарственные средства, специализированные лечебные продукты, медицинские изделия, отдельным категориям граждан города Шымкент при амбулаторном лечении бесплатно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некоторые решения маслихата города Шымкент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маслихата города Шымкент"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маслихата города Шымкент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 города Шымкент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Дарменов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города Шымкент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Ташкараев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2020 года № 72/675-6с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Дополнительно предоставляемый гарантированный объем бесплатной медицинской помощи, в том числе лекарственные средства, специализированные лечебные продукты, медицинские изделия, отдельным категориям граждан города Шымкент при амбулаторном лечении бесплатно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маслихата города Шымкент от 12.12.2025 </w:t>
      </w:r>
      <w:r>
        <w:rPr>
          <w:rFonts w:ascii="Times New Roman"/>
          <w:b w:val="false"/>
          <w:i w:val="false"/>
          <w:color w:val="ff0000"/>
          <w:sz w:val="28"/>
        </w:rPr>
        <w:t>№ 31/280-VIII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заболевания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лекарственных средств, специализированных лечебных продуктов, медицинских изделий (форма выпуска)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граждан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обструктивная болезнь легких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Ацетилцистеин, таблетки шипучие 600 мг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в возрасте восемнадцати лет и старше, находящиеся под динамическим наблюдением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Будесонид, суспензия для ингаляций дозированная 0,5 мг/мл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Пароксизмальная ночная гемоглобинурия (Маркиафавы-Микели)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Экулизумаб, концентрат для приготовления раствора для инфузий 10 мг/мл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в возрасте восемнадцати лет и старше, находящиеся под динамическим наблюдением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Гиперинсулинизм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Октреотид, раствор для инъекций 0,1 мг/мл 1 мл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находящиеся под динамическим наблюдением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Блефароспазм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Ботулинический токсин, лиофилизат для приготовления раствора для внутримышечного и подкожного введения 500 ЕД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лиц, находящихся под динамическим наблюдением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 после пересадки органов и тканей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Урсодезоксихолевая кислота, капсулы 250 мг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лиц, находящихся под динамическим наблюдением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Эверолимус, таблетки 0,25 мг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Муковисцидоз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Ацетилцистеин, таблетки шипучие 200 мг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находящиеся под динамическим наблюдением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Специализированный пищевой продукт для диетического лечебного питания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на основе гидролизованного белка молочной сыворотки для диетического лечебного питания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Тиамфеникола глицинат ацетилцистеинат, лиофилизат для приготовления раствора для инъекций и ингаляций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натрия хлорида 7%, гиалуроната натрия 0,1 %, раствор стерильный для ингаляционного введения, 4 мл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Ювенильный идиопатический артрит системный вариант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Адалимумаб, раствор для инъекции 40 мг/0,4 мл, 0,4 мл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находящиеся под динамическим наблюдением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Тоцилизумаб, концентрат для приготовления инфузионного раствора 200 мг/10мл, 10 мл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Тоцилизумаб, концентрат для приготовления инфузионного раствора 80 мг/4 мл, 4 мл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Тоцилизумаб, раствор для подкожных инъекций 162 мг/0,9 мл, 0,9 мл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Инфликсимаб, порошок лиофилизированный для приготовления концентрата для приготовления раствора для внутривенного введения 100 мг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Голимумаб, раствор для инъекций 50 мг/0,5 мл, 0,5 мл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Канакинумаб, раствор для подкожного введения, 150 мг/мл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Анакинра, раствор для инъекций 100 мг/0,67 мл в предварительно заполненном шприце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посттромбоэмболическая легочная гипертензия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Риоцигуат, таблетки, покрытые пленочной оболочкой 2,5 мг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в возрасте восемнадцати лет и старше, находящиеся под динамическим наблюдением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Псориатические артропатии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Инфликсимаб, порошок лиофилизированный для приготовления концентрата для приготовления раствора для внутривенного введения 100 мг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в возрасте восемнадцати лет и старше, находящиеся под динамическим наблюдением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Боковой склероз амиотрофический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Рилузол, таблетки, покрытые оболочкой 50 мг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в возрасте восемнадцати лет и старше, находящиеся под динамическим наблюдением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Целиакия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Безглютеновая мучная смесь для выпечки хлеба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находящиеся под динамическим наблюдением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Безглютеновые сухие завтраки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Безглютеновые макаронные изделия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Безглютеновое печенье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Безглютеновые вафли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Спинальная мышечная атрофия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Рисдиплам, порошок для приготовления раствора для приема внутрь 2 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находящиеся под динамическим наблюдением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Мышечная дистрофия Дюшенна/Беккера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Этеплирсен, инъекция для внутривенной инфузии после разбавления 500 мг/10 мл (50 мг/мл)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находящиеся под динамическим наблюдением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Этеплирсен, инъекция для внутривенной инфузии после разбавления 100 мг/2 мл (50 мг/мл)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Голодирсен, порошок для приготовления концентрата для приготовления раствора для инфузий 100 мг/2 мл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Голодирсен, порошок для приготовления концентрата для приготовления раствора для инфузий 500 мг/10 мл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Крона, неспецифический язвенный колит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на основе цельного белка, предназначенная для диетического лечебного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находящиеся под динамическим наблюдением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Буллезный эпидермолиз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Повязка мазевая с серебром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находящиеся под динамическим наблюдением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Повязка без фармпрепаратов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Влажные гигиенические салфетки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Повязка стерильная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Повязка абсорбирующая стерильная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Повязка абсорбирующая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Пластырь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Гидротюль, гидроактивная мазевая повязка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Повязка мазевая с перуанским бальзамом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Стерильные салфетки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Бинт фиксирующийся эластичный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Фиксирующийся бинт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Сетчатый трубчатый бинт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Бинт ватный мягкий нестерильный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Стерильная повязка на основе хлорамфеникола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Специализированный пищевой продукт для диетического лечебного питания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Стеноз гортани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Будесонид, суспензия для ингаляций дозированная 0,25 мг/мл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находящиеся под динамическим наблюдением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Фенотерол и Ипратропия бромид, раствор для ингаляций 500 мкг/250 мкг/мл 20 мл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Эпинефрин, раствор для инъекций 0,18 % 1 мл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Трахеостомическая трубка без манжеты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Аспирационный катетер с вакуум-контролем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Салфетки для подкладывания под трахеостомическую трубку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Гастростомическая трубка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Зонд для энтерального питания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Тепловлагообменник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Голосовые клапаны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Пульсоксиметр пальчиковый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Мешок Амбу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Заглушки на трахеостому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Хлоргексидин, раствор для наружного применения 0,05%, 50 мл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 одноразовый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на основе гидролизованного белка молочной сыворотки для диетического лечебного питания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стерильные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Фиксирующие ленты (для трахеостомы) многоразовые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Марлевые тампоны для обработки кожи вокруг трахеостомы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Рассеянный склероз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Кладрибин, таблетки 10 мг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в возрасте восемнадцати лет и старше, находящиеся под динамическим наблюдением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Офатумумаб, раствор для подкожного введения 20 мг/0,4 мл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Бронхиальная астма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Омализумаб, порошок для приготовления раствора для инъекций в комплекте с растворителем 150 мг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в возрасте восемнадцати лет и старше, находящиеся под динамическим наблюдением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Тезепелумаб, раствор для подкожного введения 110 мг/мл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Первичные иммунодефициты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Ингибитор С1-эстеразы человеческий, полученный из плазмы, лиофилизат для приготовления раствора для инъекций 500 МЕ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в возрасте восемнадцати лет и старше, находящиеся под динамическим наблюдением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Ланаделумаб, раствор для подкожного введения 300мг/2мл (150мг/мл)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печени и внутрипеченочных желчных протоков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Атезолизумаб, концентрат для приготовления раствора для инфузий 1200 мг/20 мл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в возрасте восемнадцати лет и старше, находящиеся под динамическим наблюдением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яичника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Олапариб, таблетки, покрытые пленочной оболочкой 150 мг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в возрасте восемнадцати лет и старше, находящиеся под динамическим наблюдением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шейки, тела матки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Олапариб, таблетки, покрытые пленочной оболочкой 150 мг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в возрасте восемнадцати лет и старше, находящиеся под динамическим наблюдением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Системный склероз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Ритуксимаб, концентрат для приготовления раствора для внутривенных инфузий 10 мг/мл, 50 мл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в возрасте восемнадцати лет и старше, находящиеся под динамическим наблюдением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Алпростадил, концентрат для приготовления раствора для инфузий 20 мкг/мл, 1мл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Классическая фенилкетонурия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Сапроптерин, таблетки растворимые 100 мг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находящиеся под динамическим наблюдением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нарушения всасывания в кишечнике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Глюкоза, раствор для инфузий 10% 500 мл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находящиеся под динамическим наблюдением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Комбинированные препараты для парентерального питания (10 % раствор аминокислот с электролитами, 42 % раствор глюкозы, 20 % липидная эмульсия), эмульсия для инфузий 986 мл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Калия хлорид, раствор для внутривенного введения 40 мг/мл, 10 мл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Магния сульфат, раствор для инъекций 25% 5 мл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витамины для парентерального введения (тиамина мононитрат, биотин, фолиевая кислота, цианокобаламин), порошок лиофилизированный для инфузий, во флаконах 10 мл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Жирорастворимые витамины для парентерального введения (ретинола пальмитат, фитоменадион, эргокальциферол, альфа – токоферол), эмульсия для инфузий, во флаконах 10 мл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микроэлементов для инфузий во флаконе 10 мл (хрома хлорида гексагидрат, меди хлорида дигидрат, железа хлоридагексагидрат, марганца хлорида тетрагидрат, калия йодид)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закрытия катетера, ампула 5 мл (Тауролидин, Цитрат (4 %), Урокиназа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(25 000 единиц)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закрытия катетера, ампула 3 мл (Тауролидин, Гепарин, Цитрат (4 %)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Менадион, раствор для инъекций 1% 1 мл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Препараты железа парентеральные, раствор для внутривенного введения 20 мг/мл, 5мл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Левокарнитин, раствор для инъекций 100мг/мл, 5мл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Пластырь прозрачный пленчатый с хлоргексидина глюконатом для фиксации катетеров 8,5 см х 11,5 см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Пластырь (3М) 10 см х 11,5 см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Повязка самоклеющаяся для фиксации катетеров I.V. 8 см х 6 см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Салфетки стерильные 10 см х 10 см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Очиститель для удаления адгезивов, спрей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Трехходовой запорный кранник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Заглушка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Удлинитель для перфузора, диаметр 2,0 мм, длина 200 см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Канюля пункционная с аспирацией с антибактериальным воздушным фильтром 0,45 мкм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Специализированный пищевой продукт для диетического лечебного питания на основе гидролизованного белка молочной сыворотки, полноценная сбалансированная сухая смесь для детей от 1 года до 10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апластические анемии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Циклоспорин (Сандиммун Неорал) капсулы 25 мг, 50 мг, 100 мг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находящиеся под динамическим наблюдением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Кистозный фиброз (Муковисцидоз)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Дорназа альфа (Пульмозим), раствор для ингаляций 1 мг/мл 2,5 мл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находящиеся под динамическим наблюдением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Псориаз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Гуселькумаб, раствор для подкожного введения, 100 мг/1,0 мл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в возрасте восемнадцати лет и старше, находящиеся под динамическим наблюдением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Секукинумаб, раствор для подкожного введения 150 мг/мл 1 мл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Бронхолегочная дисплазия, возникшая в перинатальном периоде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Паливизумаб, раствор для внутримышечного введения 50 мг, 100 мг/ 1 мл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находящиеся под динамическим наблюдением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 неуточненные типы неходжкинской лимфомы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Акалабрутиниб, капсулы 100 мг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в возрасте восемнадцати лет и старше, находящиеся под динамическим наблюдением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Нейрофиброматоз 1 типа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Селуметиниб, капсулы 10 мг, 25 мг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находящиеся под динамическим наблюдением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Оптиконевромиелит (болезнь Девика)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Сатрализумаб, раствор для подкожного введения, 120 мг/1 мл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в возрасте восемнадцати лет и старше, находящиеся под динамическим наблюдением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Первичная легочная гипертензия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Селексипаг таблетки, покрытые пленочной оболочкой 200 мкг, 800 мкг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в возрасте восемнадцати лет и старше, находящиеся под динамическим наблюдением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верхне-наружного квадранта молочной железы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Трастузумаб дерукстекан, лиофилизат для приготовления концентрата для приготовления раствора для инфузий 100 мг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в возрасте восемнадцати лет и старше, находящиеся под динамическим наблюдением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Системная красная волчанка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Ритуксимаб концентрат для приготовления раствора для инфузий 10 мг/мл, 50 мл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в возрасте восемнадцати лет и старше, находящиеся под динамическим наблюдением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Миастения гравис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Равулизумаб, концентрат для приготовления раствора для инфузий, 300 мг, 3 мл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в возрасте восемнадцати лет и старше, находящиеся под динамическим наблюдением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72/675-6с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маслихата города Шымкент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Шымкентского городского маслихата от 14 декабря 2018 года № 42/338-6с "О дополнительном предоставлении лекарственных средств отдельным категориям граждан при амбулаторном лечении бесплатно" (зарегистрированное в Реестре государственной регистрации нормативных правовых актов № 16, опубликованное 20 февраля 2019 года в Эталонном контрольном банке нормативных правовых актов Республики Казахстан);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Шымкентского городского маслихата от 27 июня 2019 года № 51/423-6с "О внесении изменений в решение маслихата города Шымкент от 14 декабря 2018 года № 42/338-6с "О дополнительном предоставлении лекарственных средств отдельным категориям граждан при амбулаторном лечении бесплатно" (зарегистрированное в Реестре государственной регистрации нормативных правовых актов № 49, опубликованное 11 июля 2019 года в Эталонном контрольном банке нормативных правовых актов Республики Казахстан);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Шымкентского городского маслихата от 3 апреля 2020 года № 63/554-6с "О внесении дополнений в решение маслихата города Шымкент от 14 декабря 2018 года № 42/338-6с "О дополнительном предоставлении лекарственных средств отдельным категориям граждан при амбулаторном лечении бесплатно" (зарегистрированное в Реестре государственной регистрации нормативных правовых актов № 96, опубликованное 11 апреля 2020 года в Эталонном контрольном банке нормативных правовых актов Республики Казахстан).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