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df35" w14:textId="df8d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составных частей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Шымкент от 15 декабря 2020 года № 816 и решение маслихата города Шымкент от 15 декабря 2020 года № 72/672-6с. Зарегистрировано Департаментом юстиции города Шымкент 25 декабря 2020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Республиканской ономастической комиссии при Правительстве Республики Казахстан от 27 августа 2020 года акимат города Шымкент ПОСТАНОВЛЯЕТ и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города Шымкент: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району: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Солтүстік-Батыс;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Ақниет;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Ынтымақ-2;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Қорғасын-1;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Қорғасын-2;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Нұршуақ;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Жидели – улица Жерқорған;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Жидели – улица Жаңарық;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Жидели – улица Тасқала;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Кызылжар-2 – улица Сарыкөл;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Кызылжар-2 – улица Асадал;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Кызылжар-2 – улица Ақторғай;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Кызылжар-2 – улица Келбет;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Кызылжар-2 – улица Көлкент;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Кызылжар-2 – улица Сығанақ;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Кызылжар-2 – улица Шұбартау;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Кызылжар-2 – улица Фараб;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Самал-3 – улица Найзалы;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Самал-3 – улица Шұбаркөл;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Сарғау;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Ақеділ;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Егізтөбе;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Әулиекөл;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Қарашығанақ;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Киіктау;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Күмістікөл;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Егіндікөл;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Ащысай;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Белбұлақ;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Актүйесай;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Шорнақ;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Бабақорған;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Қарашық;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Шаштөбе;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Қосқорған;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Ханшатыр;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Тұрбат;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Өзкент;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Тастыкөл;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Жарқайың;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Жезді;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Қармақшы;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Қарнақ;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Таңатар;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Қостерек;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Қожатоғай;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Ақалтын;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Ақбата;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Казыгурт – улица Саудакент;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Катынкопр – улица Күмісқазық;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 – улица Сызған;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 – улица Шұбартөбе;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 – улица Көкжал;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 – улица Шерғала;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 – улица Шауғар;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 – улица Аққамшы;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 – улица Берен;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 – улица Қорғанкөл;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 – улица Ақдидар;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Биікжар;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Қазанат;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Ақдастархан;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Кәдесый;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Жоласар;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Кершетас;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Жаңақоғам;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Бөрілі байрақ;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Таскөл;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Жаскешу;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Сарыжаз;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Есік;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Ембі;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Сазсырнай;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Сарқан;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Ынтымак-2 – улица Наруан;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Актас-1 – улица Акөлең;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Актас-1 – улица Талдынұра;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Актас-1 – улица Тұздыкөл;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Актас-2 – улица Көлбастау;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Актас-2 – улица Жетіжол;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Солтүстік-саяжай – улица Қаракұм;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Солтүстік-саяжай – улица Айғыржал;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Солтүстік-саяжай – улица Руханият;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Солтүстік-саяжай – улица Ақсукент;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Солтүстік-саяжай – улица Көмешбұлақ;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Солтүстік-саяжай – улица Жезкент;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Солтүстік-саяжай – улица Қаракөл;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Солтүстік-саяжай – улица Жас отау;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Солтүстік-саяжай – улица Сандықкөл;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Солтүстік-саяжай – улица Шатыркөл;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без наименования в жилом массиве Жанаталап – улица Алтынкүз;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Аль-Фарабискому району: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Түркістан;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Көркем;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Сәуле;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Кіші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Отырар;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Ескі қала;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Сауле – улица Қос Тұра;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Сауле – улица Ақкеніш;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Сауле – улица Серпін;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Сауле – улица Сәуле;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Сауле – улица Тараз;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Туркестан – улица Көктас;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Туркестан – улица Шолпан;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Отырар – улица Тасқұдық;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Отырар – улица Шынарлы;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Отырар – улица Шыңбұлақ;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Забадам – улица Таған;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Химфарм – улица Саялы;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Самал – улица 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Самал-2 – улица Байдала;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Самал-2 – улица Гулмайса;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Ескі қала – улица Байшұбар;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ценрте района – улица Қошқар 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ценрте района – улица Қазата;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ценрте района – улица Майдантал;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ценрте района – улица Жарқын;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ценрте района – улица Дария;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ценрте района – улица Дәулет;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Наурыз – улица Бабатай;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Туркестан – улица Заман;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Туркестан – улица Сазды;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Туркестан – улица Тоқпан;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Туркестан – улица Самғау;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Енбекшинскому району: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Күншығыс;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Теріскей;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Сайрам;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Шапағат;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Маятас – улица Наршөккен;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Елтай – улица Нұрлысай;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Елтай – улица Елік 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Елтай – улица Саяқ;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Маятас – улица Жәйрем;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Маятас – улица Аягөз;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Маятас – улица Құланөтпес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Маятас – улица Шыңтөбе;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Маятас – улица Егіндібұлақ;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Мирас – улица Қаратомар;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Оңтүстік – улица Жас қыран;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Оңтүстік – улица Кеңнұра;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Оңтүстік – улица Нұртөбе;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Оңтүстік – улица Қоскүмбез;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Қарабастау – улица Үстем;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Қарабастау – улица Қымызқұдық;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Қарабастау – улица Күмісқұдық;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Абдуллабад – улица Шөптікөл;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Каратаускому району: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Асар-2;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без наименования – микрорайон Нұртас;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Арқау;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Бабасай;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Кеңдала;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Армандастар;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Қымбат;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Таңшапағы;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Көкмайса;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Бойтұмар;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Қараш;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Атакент;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Арқат;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Жезкиік;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Алқатерек;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Күншоғыр;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Алмаз;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Көкжазық;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Көлсай;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Көкбастау;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Нұржол;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Асар-2 – улица Құмкент;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Құлыншақты;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Алдаспан;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Қалқаман;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Жалаңтөс;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Айғақ;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Басбайтал;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Біртілек;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Ер қосай;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Бекетай;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Еңлік Кебек;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Торғай;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Жеті-қоңыр;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Қарашаш;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Мирас – улица Алтын 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без наименования в жилом массиве Қайнар-бұлақ – улица Алғыр;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Бейнеу;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Бекарыс;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Бастөбе;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Ақшағыл;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Алтынқабақ;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Балталы;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Маржакөл;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Қазығұрт;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Марқабат;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Қызылгүл;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Бақты;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Дулыға;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Өрмек;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Жалбыз;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Қарағай;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Баспана;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Қайнар-бұлақ – улица Өндіріс;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Достық – улица Ақсу-Аюлы;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Достық – улица Бабалы;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Достық – улица Ақкент;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Достық – улица Елім-ай;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Достық – улица Науша;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Жиенқұм;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Тарлан;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Асаукөл;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Байтақ;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Даналық;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Таскескен;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Үшқара;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Ұшқыштар;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Шертер;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Найзақара;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Ақберді;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Нұрақ;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Көксерек;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Қарауылтөбе;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Төретам;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Байтас;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Хан тәңірі;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Ақ отау;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Кәусәр;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Кеңжарық;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Маржантас;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Нұртас – улица Ойтоған;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Тасбөгет;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Сыр сұлуы;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Көкорай;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Балқурай;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Әуенсай;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Бестоған;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Гүлдәурен;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Жайна;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Сарытас;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Сымбат;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Салауат;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Жазиралы;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Азат – улица Ақтолқын;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проспекту без наименования в микрорайоне Асар – проспект Абылай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Диқан;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Жаңаша;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Шабыт;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Ақтиін;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Қаржау;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Талпыныс;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Рамадан;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Жасұлан;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Сарыбұлақ;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Моншақты;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Үстірт;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Шыңтас;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Талапкер;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Маржанбұлақ;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Жантөре;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Шежіре;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Сарыкемер;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Кеңесшіл;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Үлкен 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Қиятас;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Қылыш;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Шалғай;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Бойшұбар;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Құмауыл;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Қойлық;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Шыршық;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Ақкөпір;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Білге қаған;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Асар – улица Жейхун;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Тұран – улица Көкшоқы;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Тұран – улица Алатау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Жастілек;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Шерқала;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Байтуған;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Жасар 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Жылбұлақ;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Жарма;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Кеңтарал;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Жасақ;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Науатас;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Көкбөрі;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Ботай;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Айқабақ;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Сынтас;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Берел;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Шолпы;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Адалбақан;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Тассай – улица Құндызарай;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Бозарық – улица Кеңтөбе;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Бозарық – улица Сиректас;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Бозарық – улица Жосалы;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Бозарық – улица Ақжолтай;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Бозарық – улица Атажұрт;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Бозарық – улица Аманат;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Бозарық – улица Желтау;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Бозарық – улица Ақкиіксай;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Қызан;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Төресай;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Байсал;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Сандуғаш;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Кеншілер;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Қырат;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Аққорған;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Қызбел;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Орбұлақ;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Балбүрген;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Балқаймақ;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Қырмызы;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Жүзімдік;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Кемел;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Сүйінші;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Таскен – улица Адырна;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Ақжайық – улица Ырыс;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Ақжайық – улица Сырнай 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Ақжайық – улица Кемербастау;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Ақжайық – улица Жағажай;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жилом массиве Достық – улица Тастыбұлақ;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 наименования в микрорайоне Нұрсәт – улица Жошы хан.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следующих составных частей: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району: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Б. Майлина в центре района – улица Құмкөл;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Абая в микрорайоне Жидели – улица Қосағаш;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М. Ауезова в микрорайоне Жидели – улица Тарғыл;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Фабричная в жилом массиве Кызылжар – улица Балқаш;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Жастар в микрорайоне Кызылжар – улица Қарақұр;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Ш. Калдаякова в жилом массиве 20 лет Независимости – улица Ақтүбек;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М. Маметовой в жилом массиве 20 лет Независимости – улица Сарышаған;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Ю. Гагарина в жилом массиве Игилик – улица Айсакөл;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Цветочная в микрорайоне Турлан – улица Көксу;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Манаса в микрорайоне Самал-1 – улица Аққұдық;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Б. Саттарханова в микрорайоне Самал-3 – улица Төрткөл;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К. Аманжолова в микрорайоне Самал-3 – улица Кентөбе;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Д. Урпекова в микрорайоне Самал-3 – улица Арасантау;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Туркистан в микрорайоне Казыгурт – улица Жетікөл;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Восход в микрорайоне Катынкопр – улица Зортөбе;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Аль-Фарабискому району: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Рекордный в центре района – тупик Дамыл;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Демобилизованный в центре района – тупик Ақтаң;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Машинисты в центре района – улица Сағым;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Светафор в центре района – тупик Майса;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Меркурий в центре района – тупик 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Мусорского в центре района – тупик 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И. Амангелди в центре района – улица Амангелді Иманов;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Өндірісті в микрорайоне Сауле – улица Зерде;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Абая в микрорайоне Сауле – улица Тұмарлы;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Абая в микрорайоне Сауле – улица Алтынқыран;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К. Рыскулбекова в микрорайоне Малый Самал – улица Рабат;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К. Рыскулбекова в микрорайоне Малый Самал – улица Баянтау;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К. Рыскулбекова в микрорайоне Малый Самал – улица Зертас;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Е. Пугачева в микрорайоне Ески кала – улица Құлантау;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Задарьинская в микрорайоне Туркестан – улица Айқап;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Парниковая в микрорайоне Туркестан – улица Жылыжай;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Украинский в микрорайоне Забадам – тупик Алқа;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Артельный в микрорайоне Химфарм – улица Аймақ;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Застенная в микрорайоне Химфарм – улица Қамал;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Енбекшинскому району: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Перова в центре района – улица Қасқабұлақ;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Глинка в центре района – улица Қайындыкөл;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тупик Транспортный в микрорайоне Оңтүстік – тупик Ақбауыр;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Абая в жилом массиве Қарабастау – улица Қоянды;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Жастар в жилом массиве Қарабастау – улица Қарағайлы;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Панфилова в жилом массиве Қарабастау – улица Қарағаш;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Курмангазы в жилом массиве Бадам 2 – улица Шамалған;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Ю.Гагарина в жилом массиве Жұлдыз – улица Асубұлақ;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Грушовая в жилом массиве Жалын – улица Шарбақты;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Прохладная в жилом массиве Жалын – улица Бестөбе;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в жилом массиве Жалын – улица Ақшатыр;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в жилом массиве Жалын – улица Талшық;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Ягодная в жилом массиве Жалын – улица Тайынша;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Игилик в жилом массиве Тоғыс – улица Қаршыға;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Акбулак в жилом массиве Тоғыс – улица Нұрбұлақ;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Абая в жилом массиве Тоғыс – улица Қарабау;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Желтоксан в жилом массиве Маятас – улица Белтерек;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2 в жилом массиве Базарқақпа – улица Ақбел.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города Шымкент принять необходимые меры по реализации настоящего постановления и решения.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культуры, развития языков и архивов города Шымкент" в установленном законодательством Республики Казахстан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города Шымкент после его официального опубликования.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и решения возложить на первого заместителя акима города Шымкент Ш. Мукан.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