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27182" w14:textId="cf271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корректировке базовых ставок земельного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Шымкент от 14 сентября 2020 года № 69/627-6с. Зарегистрировано Департаментом юстиции города Шымкент 23 сентября 2020 года № 126. Утратило силу решением маслихата города Шымкент от 30 марта 2022 года № 14/124-VII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Шымкент от 30.03.2022 № 14/124-VII (вводится в действие с 01.01.2023).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Настоящее решение вводится в действие с 01.01.2021.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510 Кодекса Республики Казахстан от 25 декабря 2017 года "О налогах и других обязательных платежах в бюджет" (Налоговый кодекс) и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Республики Казахстан", маслихат города Шымкент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 основании схемы зонирования земель города Шымкент,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Шымкентского городского маслихата от 24 июня 2014 года № 37/257-5с (зарегистрировано в Реестре государственной регистрации нормативных правовых актов под № 2736), базовые ставки земельного налога,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504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510 Кодекса Республики Казахстан от 25 декабря 2017 года "О налогах и других обязательных платежах в бюджет" (Налоговый кодекс):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повысить для находящихся земель: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зонах 1, 2, 4, 5 и 6 за исключением земель, занятых под автостоянки (паркинги), автозаправочные станции, на 50 (пятьдесят)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зоне 7 за исключением земель, занятых под автостоянки (паркинги), автозаправочные станции, на 40 (сорок)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зоне 10 для земель несельскохозяйственного назначения, используемые для сельскохозяйственных целей, на 50 (пятьдесят) процентов.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земель, находящихся в зонах 3, 8, 9 и 10 за исключением земель, занятых под автостоянки (паркинги), автозаправочные станции, несельскохозяйственного назначения, используемые для сельскохозяйственных целей, оставить утвержденные базовые ставки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505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бюджет" (Налоговый кодекс).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решение Шымкентского городского маслихата Южно-Казахстанской области от 27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46/327-5с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Шымкентского городского маслихата от 8 августа 2014 года № 39/266-5с "О корректировке базовых ставок земельного налога" (зарегистрировано в Реестре государственной регистрации нормативных правовых актов под № 3166, опубликовано 8 мая 2015 года № 19 в газете "Панорама Шымкент") и решение Шымкентского городского маслихата Южно-Казахстанской области от 29 мая 2018 года </w:t>
      </w:r>
      <w:r>
        <w:rPr>
          <w:rFonts w:ascii="Times New Roman"/>
          <w:b w:val="false"/>
          <w:i w:val="false"/>
          <w:color w:val="000000"/>
          <w:sz w:val="28"/>
        </w:rPr>
        <w:t>№ 28/238-6с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корректировке базовых ставок земельного налога" (зарегистрировано в Реестре государственной регистрации нормативных правовых актов под № 4632, опубликовано 22 июня 2018 года № 49 в газете "Панорама Шымкент").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маслихата города Шымкент"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распространяемые на территории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маслихата города Шымкент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 и подлежит официальному опубликованию.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Султанова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Ташкараев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