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98c4" w14:textId="25c9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69/606-6с. Зарегистрировано Департаментом юстиции города Шымкент 17 сентября 2020 года № 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357 897 126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120 578 073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2 648 245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12 094 285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222 576 523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397 481 182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13 258 615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13 258 615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- 45 234 009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45 234 009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2020 год в сумме 4 797 659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69/606-6с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483"/>
        <w:gridCol w:w="507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357 897 126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120 578 073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32 574 179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22 749 927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9 600 813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59 114 613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2 648 245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11 116 464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11 116 464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222 576 523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222 576 523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222 576 523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397 481 182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4 351 437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2 452 206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7 606 175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7 606 175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61 974 312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56 214 429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7 702 676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10 483 177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10 483 177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22 399 593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6 614 438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12 599 848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38 946 606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33 691 272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33 691 272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25 524 382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2 795 520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94 700 061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3 160 358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56 652 807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40 527 222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8 038 824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18 848 006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17 206 544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3 980 734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11 251 308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14 313 476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10 293 577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5 755 847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13 033 754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9 817 086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9 098 057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3 072 272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7 412 003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7 412 003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7 412 003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9 868 516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4 723 790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4 723 790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29 146 629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22 472 741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22 472 741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8 335 616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13 001 125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19 337 685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14 505 174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-45 234 009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284 905 312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34 856 198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9 220 906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25 635 292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49 147 223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1 881 899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269 404 194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94 592 941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21 693 986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60 220 367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50 020 714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45 114 908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4 432 381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9 338 346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86 819 371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45 825 511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19 987 345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12 155 318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10 538 225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15 501 118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286 574 016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132 040 385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37 393 748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52 873 546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285 321 068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7 901 659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79 075 412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10 137 002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7 737 134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327 813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2 680 056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946 622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503 503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