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e97a4a" w14:textId="6e97a4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пороговых значений розничных цен на социально значимые продовольственные товары на 2020 год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Шымкент от 28 августа 2020 года № 529. Зарегистрировано Департаментом юстиции города Шымкент 1 сентября 2020 года № 120.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8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12 апреля 2004 года "О регулировании торговой деятельности",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117 Предпринимательского кодекса Республики Казахстан от 29 октября 2015 года и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национальной экономики Республики Казахстан от 30 марта 2015 года № 282 (зарегистрирован в Реестре государственной регистрации нормативных правовых актов за № 11245) "Об утверждении правил установления пороговых значений розничных цен на социально значимые продовольственные товары и размера предельно допустимых розничных цен на них", акимат города Шымкент 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пороговые значения розничных цен на социально значимые продовольственные товары на 2020 год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"Управление сельского хозяйства и ветеринарии города Шымкент" в установленном законодательством Республики Казахстан порядке обеспечить: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Департаменте юстиции города Шымкент;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постановления направление его копии на официальное опубликование в периодические печатные издания, распространяемых на территории города Шымкент;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постановления на интернет-ресурсе акимата города Шымкент после его официального опубликования.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заместителя акима города Шымкент А. Саттыбаева.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города Шымкент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Айтенов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Шымкент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августа 2020 года № 529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Пороговые значения розничных цен на социально значимые продовольственные товары по городу Шымкент на 2020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19"/>
        <w:gridCol w:w="4734"/>
        <w:gridCol w:w="1636"/>
        <w:gridCol w:w="1637"/>
        <w:gridCol w:w="1637"/>
        <w:gridCol w:w="1637"/>
      </w:tblGrid>
      <w:tr>
        <w:trPr>
          <w:trHeight w:val="30" w:hRule="atLeast"/>
        </w:trPr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р/с</w:t>
            </w:r>
          </w:p>
        </w:tc>
        <w:tc>
          <w:tcPr>
            <w:tcW w:w="4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товаров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Первый квартал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Второй квартал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Третий квартал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Четвертый квартал</w:t>
            </w:r>
          </w:p>
        </w:tc>
      </w:tr>
      <w:tr>
        <w:trPr>
          <w:trHeight w:val="30" w:hRule="atLeast"/>
        </w:trPr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 шлифованный (круглозерный, весовой), кг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 тг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 тг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 тг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 тг</w:t>
            </w:r>
          </w:p>
        </w:tc>
      </w:tr>
      <w:tr>
        <w:trPr>
          <w:trHeight w:val="30" w:hRule="atLeast"/>
        </w:trPr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Мука пшеничная первого сорта, кг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 тг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 тг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 тг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 тг</w:t>
            </w:r>
          </w:p>
        </w:tc>
      </w:tr>
      <w:tr>
        <w:trPr>
          <w:trHeight w:val="30" w:hRule="atLeast"/>
        </w:trPr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4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Крупа гречневая (ядрица, весовая), кг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 тг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 тг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 тг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 тг</w:t>
            </w:r>
          </w:p>
        </w:tc>
      </w:tr>
      <w:tr>
        <w:trPr>
          <w:trHeight w:val="30" w:hRule="atLeast"/>
        </w:trPr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4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Хлеб пшеничный из муки первого сорта (формовой), кг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 тг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 тг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 тг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 тг</w:t>
            </w:r>
          </w:p>
        </w:tc>
      </w:tr>
      <w:tr>
        <w:trPr>
          <w:trHeight w:val="30" w:hRule="atLeast"/>
        </w:trPr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4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Рожки (весовые), кг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 тг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 тг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 тг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 тг</w:t>
            </w:r>
          </w:p>
        </w:tc>
      </w:tr>
      <w:tr>
        <w:trPr>
          <w:trHeight w:val="30" w:hRule="atLeast"/>
        </w:trPr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4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Говядина (лопаточно-грудная часть с костями), кг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1912 тг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1948 тг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 тг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1949 тг</w:t>
            </w:r>
          </w:p>
        </w:tc>
      </w:tr>
      <w:tr>
        <w:trPr>
          <w:trHeight w:val="30" w:hRule="atLeast"/>
        </w:trPr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4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Мясо кур (бедренная и берцовая кость с прилегающей к ней мякотью), кг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 тг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808 тг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844 тг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865 тг</w:t>
            </w:r>
          </w:p>
        </w:tc>
      </w:tr>
      <w:tr>
        <w:trPr>
          <w:trHeight w:val="30" w:hRule="atLeast"/>
        </w:trPr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4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Молоко пастеризованное 2,5 % жирности в мягкой упаковке, л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 тг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 тг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 тг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 тг</w:t>
            </w:r>
          </w:p>
        </w:tc>
      </w:tr>
      <w:tr>
        <w:trPr>
          <w:trHeight w:val="30" w:hRule="atLeast"/>
        </w:trPr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4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Кефир 2,5 % жирности в мягкой упаковке, л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 тг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 тг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 тг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 тг</w:t>
            </w:r>
          </w:p>
        </w:tc>
      </w:tr>
      <w:tr>
        <w:trPr>
          <w:trHeight w:val="30" w:hRule="atLeast"/>
        </w:trPr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4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Творог: 5-9 % жирности, кг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1939 тг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1868 тг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1869 тг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1948 тг</w:t>
            </w:r>
          </w:p>
        </w:tc>
      </w:tr>
      <w:tr>
        <w:trPr>
          <w:trHeight w:val="30" w:hRule="atLeast"/>
        </w:trPr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4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Яйцо куриное (I категория), 10 штук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 тг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 тг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 тг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 тг</w:t>
            </w:r>
          </w:p>
        </w:tc>
      </w:tr>
      <w:tr>
        <w:trPr>
          <w:trHeight w:val="30" w:hRule="atLeast"/>
        </w:trPr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4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Масло сливочное (несоленое, не менее 72,5 % жирности, без наполнителей и растительных жиров), кг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2360 тг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2173 тг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2224 тг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2287 тг</w:t>
            </w:r>
          </w:p>
        </w:tc>
      </w:tr>
      <w:tr>
        <w:trPr>
          <w:trHeight w:val="30" w:hRule="atLeast"/>
        </w:trPr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4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Масло подсолнечное, л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 тг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 тг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 тг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 тг</w:t>
            </w:r>
          </w:p>
        </w:tc>
      </w:tr>
      <w:tr>
        <w:trPr>
          <w:trHeight w:val="30" w:hRule="atLeast"/>
        </w:trPr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4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Капуста белокочанная, кг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 тг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тг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тг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тг</w:t>
            </w:r>
          </w:p>
        </w:tc>
      </w:tr>
      <w:tr>
        <w:trPr>
          <w:trHeight w:val="30" w:hRule="atLeast"/>
        </w:trPr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4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Лук репчатый, кг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тг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 тг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тг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тг</w:t>
            </w:r>
          </w:p>
        </w:tc>
      </w:tr>
      <w:tr>
        <w:trPr>
          <w:trHeight w:val="30" w:hRule="atLeast"/>
        </w:trPr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4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Морковь столовая, кг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тг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тг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тг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тг</w:t>
            </w:r>
          </w:p>
        </w:tc>
      </w:tr>
      <w:tr>
        <w:trPr>
          <w:trHeight w:val="30" w:hRule="atLeast"/>
        </w:trPr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4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Картофель, кг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тг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 тг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тг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тг</w:t>
            </w:r>
          </w:p>
        </w:tc>
      </w:tr>
      <w:tr>
        <w:trPr>
          <w:trHeight w:val="30" w:hRule="atLeast"/>
        </w:trPr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4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Сахар белый – сахар-песок, кг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 тг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 тг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 тг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 тг</w:t>
            </w:r>
          </w:p>
        </w:tc>
      </w:tr>
      <w:tr>
        <w:trPr>
          <w:trHeight w:val="30" w:hRule="atLeast"/>
        </w:trPr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4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Соль поваренная пищевая (кроме "Экстра"), кг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тг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тг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тг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тг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