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7084a" w14:textId="e1708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Шымкент от 11 декабря 2019 года № 58/495-6с "О бюджете города Шымкент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3 апреля 2020 года № 63/553-6с. Зарегистрировано Департаментом юстиции города Шымкент 3 апреля 2020 года № 94.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 Президента Республики Казахстан № 286 от 16 марта 2020 года "О мерах по обеспечению социально-экономической стабильности", маслихат города Шымкент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Шымкент от 11 декабря 2019 года № 58/495-6с "О бюджете города Шымкент на 2020-2022 годы" (зарегистрировано в Реестре государственной регистрации нормативных правовых актов за № 72, опубликовано в Эталонном контрольном банке нормативных правовых актов 18 декабря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Шымкент на 2020-2022 годы согласно приложениям 1, 2 и 3 соответственно, в том числе на 2020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340 588 875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129 256 643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2 593 776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5 576 953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– 203 161 503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375 284 609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- 7 608 662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2 391 338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- 10 000 000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13 146 937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13 146 937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- 40 234 009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40 234 009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резерв акимата города на 2020 год в сумме 2 700 000 тысяч тенге.";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Шымкент"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распространяемые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маслихата города Шымкент после его официального опубликования.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Бектурганов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Ташкараев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 3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63/553-6с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58/495-6с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729"/>
        <w:gridCol w:w="990"/>
        <w:gridCol w:w="990"/>
        <w:gridCol w:w="6045"/>
        <w:gridCol w:w="2817"/>
      </w:tblGrid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340 588 875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129 256 643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32 833 550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9 824 252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23 009 298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19 594 668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19 594 668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17 016 266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12 819 823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1 099 512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3 094 658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59 111 477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56 061 016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1 225 258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1 792 285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697 322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697 322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2 593 776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1 304 751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337 267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901 394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1 044 110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1 044 110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244 915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244 915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5 576 953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4 599 132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4 599 132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977 821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909 450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203 161 503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203 161 503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203 161 503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375 284 609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3 417 948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2 448 459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1 129 712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1 030 769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1 082 720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1 063 593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192 335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192 335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550 012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455 477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164 692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266 343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94 535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87 219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319 477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319 477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315 328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1 442 351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156 668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156 668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156 668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1 285 683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117 171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117 171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418 512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418 512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9 406 315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8 426 220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8 426 220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7 034 353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1 389 455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980 095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семьи, детей и молодежи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478 655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укрепления института семьи, гендерного равенства и защиты прав и законных интересов женщин, детей и молодежи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236 565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211 378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501 440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501 440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118 794 067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25 135 053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25 135 053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979 333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24 155 720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74 720 472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60 932 408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54 968 211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1 781 481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2 416 257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1 766 459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8 461 476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8 041 476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5 326 588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и юношества по спорту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5 326 588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6 042 099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324 878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315 806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5 717 221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5 717 221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2 721 356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211 912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211 912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2 501 197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2 501 197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9 862 599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семьи, детей и молодежи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218 851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216 863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9 643 748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367 620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1 132 088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198 060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207 046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126 763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7 530 919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11 963 822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1 133 566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1 106 566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194 580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129 669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782 188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2 405 782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2 405 782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2 405 782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8 424 474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8 424 474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130 686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133 349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8 077 890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32 324 422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2 539 594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семьи, детей и молодежи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492 254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385 674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106 580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2 027 340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651 901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683 973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691 466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26 955 506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26 955 506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2 450 615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20 779 486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1 566 731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1 037 683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559 387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145 349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386 141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2 829 322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2 611 279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371 119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114 595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132 481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1 890 189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и миграции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118 043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миграции и регулирования трудовых отношений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87 321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98 017 691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61 438 127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3 724 182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3 724 182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4 363 657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3 357 123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1 006 534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53 126 459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39 538 605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5 497 207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8 028 368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223 829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211 368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19 032 237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16 672 859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162 585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4 230 386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10 419 853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377 129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1 479 888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2 359 378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2 359 378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17 547 327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5 218 307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1 304 226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3 914 081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159 664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159 664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12 169 356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905 903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3 565 800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7 596 453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24 699 780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8 494 453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6 484 667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архивов города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95 269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1 880 818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2 011 920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905 768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277 677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1 262 220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1 899 786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1 899 786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12 587 233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1 108 023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1 108 023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11 469 210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87 718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186 680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10 778 121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414 899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2 568 108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689 409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614 469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528 948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277 769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религии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1 349 751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1 349 751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393 667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393 667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374 033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656 319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религии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656 319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религиозной деятельности и внутренней политики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605 147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16 184 982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7 490 500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7 490 500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7 490 500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8 694 482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8 694 482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8 694 482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9 053 091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5 467 775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5 467 775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205 528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129 721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682 671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105 146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2 280 593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1 140 687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164 368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618 468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618 468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618 468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803 922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803 922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58 321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288 987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389 463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202 389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202 389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182 573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1 960 537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1 960 537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1 960 537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493 530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493 530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контроля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103 205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градостроительного и земельного контроля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99 138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214 978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205 096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175 347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166 202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32 108 572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25 434 517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25 434 517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8 929 462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15 425 055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6 674 055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6 674 055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199 241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мониторинга и контроля работ общественного транспорта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91 094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6 361 721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15 095 283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12 313 224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2 660 779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2 660 779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1 486 949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1 486 949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4 281 819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4 281 819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160 867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128 867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340 185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340 185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378 188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378 188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304 437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индустриально-инновационного развития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266 948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953 747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953 747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953 747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952 702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1 329 008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1 329 008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1 329 008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1 321 656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-7 608 662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 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2 391 338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1575226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1 575 226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1 575 226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1 575 226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816 112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816 112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816 112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городе республиканского значения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13 146 937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 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13 146 937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13 146 937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13 146 937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13 146 937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13 146 937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-40 234 009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40 234 009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