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c29f" w14:textId="094c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Шымкент от 27 декабря 2018 года № 372 "Об утверждении перечня открытых данных, размещаемых на интернет-портале открытых данных акимата города Шымкент"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3 февраля 2020 года № 50. Зарегистрировано Департаментом юстиции города Шымкент 7 февраля 2020 года № 84. Утратило силу постановлением акимата города Шымкент от 10 января 2022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10.01.2022 № 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27 декабря 2018 года № 372 "Об утверждении перечня открытых данных, размещаемых на интернет-портале открытых данных акимата города Шымкент" (зарегистрирован в Реестре государственной регистрации нормативных правовых актов за № 14, опубликовано 4 января 2019 года № 103 (1642) в газете "Панорама Шымкента")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перечень открытых данных, размещаемых на интернет-портале акимата города Шымкент и подведомственных организаций согласно приложению к настоящему постановлению.";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цифровизации города Шымкент" в порядке, установленном законодательными актами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в периодические печатные издания, распространяемых в городе Шымкент для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Н.Ергешбек.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Цифрового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Жумагалиев А.К.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____ " ____________ 2020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февраля 2020 года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2018 года № 372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данных, размещаемых на интернет-портале акимата города Шымкент и подведомственных организаций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набора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актуализации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(через Автоматизированное рабочее место (далее - АРМ) интернет-портала открытых данных или через ApplicationProgrammingInterface системы государственного органа)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государственном органе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Шымкент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местного исполнительного органа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местного исполнительного органа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горячей линии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личного приема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имя, контактные телефоны, адрес электронной почты ответственных за организацию личного приема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 об ответственном за консультирование по кадровым вопросам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акимата города Шымкент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акимата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 структурного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Подведомственные государственные учреждения управлений акимата города Шымкент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акимата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подведомственного учреждения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подведомственного учреждения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 подведомственного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услуги, оказываемые государственными органами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акимата города Шымкент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государственной услуги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оказания государственной услуги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оказания государственной услуги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Получатели государственных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Получатели государственных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услугодателя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услугодателя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государственной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и разрешительные документы, выдаваемые государственными органами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учреждения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разрешительного документа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разрешительного документа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выдачи разрешительных документов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выдачи разрешительных документов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вакансиях акимата города Шымкент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мере необходимости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кандидатам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кандидатам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сотрудник за консультирование по кадровым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публикации вакансии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физических и юридических лиц руководством акимата города Шымкент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учреждения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лица, проводящего прием физических лиц и представителей юридических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лица, проводящего прием физических лиц и представителей юридических лиц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лица, проводящего прием физических лиц и представителей юридических лиц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приема физических лиц и представителей юридических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Статистические данные по обращениям граждан Республики Казахстан, поступающим на имя руководства акимата города Шымкент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граждан, принятых на приеме акимом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граждан, принятых на приеме руководством акимата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поступивших обращений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обращений от юридических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жалоб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заявлений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вопросов/запросов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предложений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о сотрудничестве, заключенных государственными органами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акимата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страны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страны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подписания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Объекты энергоснабжения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потребителями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Объекты газоснабжения города Шымкент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потребителями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Объекты водоснабжения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потребителями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Объекты водоотведения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потребителями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Объекты вывоза мусора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потребителями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Объекты связи и телефонизации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потребителями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Кооперативы собственников квартир (далее-КСК)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кооператива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кооператива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Дома, входящие в состав КСК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к жилым/нежилым домам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председателя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Тарифы на природный газ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 (физическое или юридическое лицо)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тариф с налогом на добавленную стоимость (далее-НДС)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тариф без НДС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Тарифы на электроснабжение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 (физическое или юридическое лицо)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тариф с НДС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тариф без НДС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Тарифы на теплоснабжение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 (физическое или юридическое лицо)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тариф с НДС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тариф без НДС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Тарифы на водоснабжение и водоотведение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 (физическое или юридическое лицо)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тариф с НДС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тариф без НДС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Тарифы на вывоз мусора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 (физическое или юридическое лицо)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тариф с НДС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тариф без НДС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Автопарки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Автовокзалы, автостанции и пункты обслуживания пассажиров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Железнодорожные вокзалы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Междугородние и городские автобусные маршруты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маршрута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Прямое 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Обратное 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прибытия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отправки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Расписание движения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маршрута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обслуживания маршрута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транспортных компаний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Маршруты железнодорожного транспорта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маршрута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Прямое 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Обратное 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прибытия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отправки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Расписание движения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маршрута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обслуживания маршрута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транспортных компаний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Маршруты авиатранспорта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маршрута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Прямое 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Обратное 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прибытия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отправки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Расписание движения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маршрута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обслуживания маршрута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транспортных компаний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Автоматические заправочные станции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газозаправочные станции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Объекты строительства дорог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проектировщик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подрядчик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Надзорная 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населением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Объекты ремонта дорог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ремонта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подрядчик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Надзорная 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Выделенная 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населением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Объекты благоустройства дорог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подрядчик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Надзорная 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Выделенная 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населением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Пешеходные переходы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пешеходного перехода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Камеры фото/видео-фиксации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административной полиции Департамента полиции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камеры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престарелых (дома-интернаты для престарелых и инвалидов общего типа)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Плановые койко-места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горячей линии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инвалидов (Центры социального обслуживания)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Плановые койко-места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 ветеранов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Плановые койко-места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дома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Плановые койко-места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по получателям адресной социальной помощи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семей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Назначенная сумма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по получателям пособий на детей до 18 лет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городов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семей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Назначенная сумма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по получателям жилищной помощи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городов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семей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Назначенная сумма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по получателям возмещения затрат на обучение на дому детей инвалидов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городов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семей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Назначенная сумма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Список граждан, состоящих на учете нуждающихся в жилье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очередности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членов семьи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граждан, состоящих на учете нуждающихся в жилье из коммунального жилищного фонда, очередность которых перенесена с момента появления оснований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очередности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членов семьи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переноса очередности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Список граждан, получивших жилье из коммунального жилищного фонда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очередности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членов семьи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социальных магазинов и ларьков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крупных супермаркетов и рынков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предпринимательства и индустриально-инновационного развития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Трудоустройство и занятость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участников Программы развития продуктивной занятости и массового предпринимательства на 2017 - 2021 годы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Шымкент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людей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безработных, обратившихся в Центр занятости населения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людей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зарегистрированных людей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обратившихся людей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трудоустроенных людей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инвалидов, состоящих на учете в качестве безработных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трудоустроенных инвалидов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проведения ярмарок вакансий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ярмарок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участников- работодателей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заявленных вакансий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оказанных услуг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Предпринимательство и торговля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Численность занятых в малом и среднем предпринимательстве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людей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занятых в малом и среднем предпринимательстве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зарегистрированных юридических лиц малых и средних предприятий (объекты малого и среднего бизнеса)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 товаров, услуг и работ произведенных субъектами малого и среднего предпринимательства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производства товаров, услуг и работ произведенных субъектами малого и среднего предпринимательства (тенге)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предпринимательства и индустриально-инновационного развития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 товаров, услуг и работ произведенных субъектами малого и среднего предпринимательства (миллион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Микрокредиты, выданные микрокредитными организациями в разрезе государственных программ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зарегистрированных (действующих) микрокредитных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кредитов, выданных физлицам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кредитов, выданных юрлицам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выданных микрокредитов физлицам 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выданных микрокредитов юрлицам 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по сравнению с прошедшим годом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Предприятия, товаропроизводители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производства продуктов питания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продуктов питания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продуктов питания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 (миллион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по сравнению с прошедшим годом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недобросовестных объектов общественного питания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выпускаемой продукций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выпускаемой продукций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Социально-значимые продовольственные товары (продукты питания), входящие в продовольственную корзину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институты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по поддержке предпринимательства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земельные участки по городу Шымкент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земельные участки по городу Шымкент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земельного участка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земельного участка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совместных предприятий с участием иностранных инвестиций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реализованных инвестиционных проектах местного исполнительного органа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предпринимательства и индустриально-инновационного развития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Отрасль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Отрасль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Инициатор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Акционеры инициатора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реализации,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 сбыта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Годовые объемы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реализации проекта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реализации проекта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стоимость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инвестиций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 финансирования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состояние проекта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состояние проекта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новых рабочих мест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новых рабочих мест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субсидируемых проектах в рамках Программы "Дорожная карта бизнеса -2020"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номер протокола регионального координационного 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 предприятия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государственной поддержки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классификатор видов экономической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стоимость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банка второго уровня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реализации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рабочих местах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импорте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импортера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импортера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импорта, тысяч долларов 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(отчетный квартал)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Сравнение с предыдущим периодом (квартал)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от общего объема импорта республики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больницы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больницы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населением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Регистратура (телефоны с кодом)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руководителя с кодом (приемная)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Дни приема граждан руководством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в наличии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в наличии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койко-мест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автобусными маршрутами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медицинской 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Стоматологические кабинеты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Шымкент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больницы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больницы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населением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Регистратура (телефоны с кодом)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руководителя с кодом (приемная)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приема граждан руководством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в наличии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в наличии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койко-мест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автобусными маршрутами до медицинской 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больницы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больницы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населением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Регистратура (телефоны с кодом)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руководителя с кодом (приемная)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приема граждан руководством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в наличии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в наличии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койко-мест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автобусными маршрутами до медицинской 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Фельдшерско-акушерские пункты (далее-ФАП)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больницы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больницы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населением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Регистратура (телефоны с кодом)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руководителя с кодом (приемная)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приема граждан руководством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в наличии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в наличии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койко-мест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автобусными маршрутами до медицинской 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Диспансеры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населением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Регистратура (телефоны с кодом)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руководителя с кодом (приемная)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приема граждан руководством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в наличии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в наличии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койко-мест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автобусными маршрутами до медицинской организации 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Родильные дома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населением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Регистратура (телефоны с кодом)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руководителя с кодом (приемная)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приема граждан руководством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в наличии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в наличии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койко-мест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автобусными маршрутами до медицинской 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Аптеки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аптеки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руководителя с кодом (приемная)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автобусными маршрутами до аптеки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школы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школы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школы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учеников (человек)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 (сайт)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детского сада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детского сада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детского сада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воспитанников (человек)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 (сайт)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Специальные и интернатные организации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обучающихся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 (сайт)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технического и профессионального образования (колледжи)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колледжей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колледжей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колледжа (государственный/частный)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колледжа (государственный/частный)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обучающихся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 (сайт)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дополнительного образования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 города Шымкента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 (сайт)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политика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высших учебных заведений (далее-ВУЗ)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ВУЗа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ВУЗа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обучающихся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населенного пункта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населенного пункта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высших учебных заведений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ВУЗа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ВУЗа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студентов (человек)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студентов в текущем учебном году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Выпущено студентов в текущем учебном году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общежитий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 в общежитиях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Молодежные организации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 (сайт)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(дворцы/дома культуры, цирк, зоопарки)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 культуры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учреждения культуры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 коммунального хозяйства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парка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парка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музея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музея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библиотеки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библиотеки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театра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театра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посадочных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Достопримечательности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достопримечательности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достопримечательности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кинотеатра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кинотеатра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посадочных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Памятники истории и культуры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культурного объекта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культурного объекта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памятника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запланированных культурных мероприятий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мероприятия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мероприятия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проведения мероприятия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лица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Спортивные объекты (комплексы, стадионы)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стадиона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стадиона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посадочных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Спортивные школы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спортивной школы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спортивной школы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Спортивные частные организации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статус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статус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Функциональное назначение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Функциональное назначение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и участие на учебно-тренировочных сборах и соревнованиях спортсменов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соревнования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соревнования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победителей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спортсменов, занявших 2 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спортсменов, занявших 3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отдыха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зоны отдыха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зоны отдыха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ввода в эксплуатацию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Гостиницы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гостиницы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гостиницы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ввода в эксплуатацию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Туроператоры (туристические объекты и агентства)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туроператора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туроператора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Туристские маршруты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туристского маршрута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туристского маршрута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Путь следования туристов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туристского маршрута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туристской деятельности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фонтанам, находящимся в коммунальной собственности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фонтана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фонтана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особо охраняемых природных территорий (заповедники и заказники)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регулирование природопользования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подразделение (в чьем ведении)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политика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 (далее-СМИ)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религий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СМИ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СМИ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собственника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собственника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главного редактора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Филиалы политических партий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религий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филиалов политических партий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филиалов политических партий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председателя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Неправительственные организации (далее-НПО)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религий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НПО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НПО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Юридическая форма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Юридическая форма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языки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Зарегистрированные религиозные объединения и их филиалы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религий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Духовные учебные заведения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религий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обучающихся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Культовые сооружения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религий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Проводимые мероприятия по развитию и пропаганде языков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Аттестованные физические и юридические лица, осуществляющие предпринимательскую деятельность в области ветеринарии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аттестации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агропромышленного комплекса (в том числе мясоперерабатывающие предприятия, предприятия по производству продуктов в лесном и рыбном хозяйстве)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валовой продукции сельского хозяйства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 сельского хозяйства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 сельского хозяйства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валовой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по сравнению с прошедшим годом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Произведено мяса (в живом весе), молока, яиц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продукции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продукции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по сравнению с прошедшим годом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Поголовье крупного рогатого скота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(тысяч штук)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по сравнению с прошедшим годом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по производству плодоовощной продукции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по приватизации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объектов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объектов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реализованных объектов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реализованных объектов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 тип реализованных объектов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 тип реализованных объектов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реализации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реализации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по передаче государственного имущества в имущественный найм и доверительное управление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договоров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(квадратный метр)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Планируемые поступления 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Фактические поступления 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исполнения (общая информация)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 конкурсах на доверительное управление и аренду объектов коммунальной собственности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заявителей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Рыночная стоимость, тг.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Балансовая 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время и место проведения торгов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передачи на доверительное управление (детализация по каждому)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объектов социального назначения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 дата эксплуатации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компания (подрядная организация)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компания (подрядная организация)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жилых домов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города Шымкент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этажей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квартир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 дата эксплуатации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компания (подрядная организация)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компания (подрядная организация)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инженерно-коммуникационной инфраструктуры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города Шымкент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 дата эксплуатации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компания (подрядная организация)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компания (подрядная организация)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введенных квадратных метров жилья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города Шымкент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Коммерческое жилье, тысяч м2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Арендное жилье для очередников местного исполнительного органа, тысяч м2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Индивидуальное жилищное строительство, тысяч м2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введенных в эксплуатацию жилых домов, тысяч м2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Кредитное жилье через систему Жилстройсбережений для всех категорий,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Индустриально-инновационное развитие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промышленности (объемы горнодобывающей промышленности и разработки карьеров, объем прочей неметаллической минеральной продукции, объем прочей неметаллической минеральной продукции, объем продукции легкой промышленности, объем продукции машиностроения, объем продукции металлургической промышленности, объем готовых металлических изделий)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показатель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показатель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по сравнению с прошедшим годом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промышленности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регулирование природопользования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 Фамилия, имя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по добыче твердых полезных ископаемых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данных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данных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Сравнение с предыдущим отчетным периодом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добычи за текущий отчетный период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по добыче общераспространенных полезных ископаемых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данных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данных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Сравнение с предыдущим отчетным периодом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добычи за текущий отчетный период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Месторождения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регулирование природопользования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месторождения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месторождения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месторождения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месторождения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Обслуживающая 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Расположение месторождения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проверок и заключения санитарно-эпидемиологической службы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"Департамент контроля качества и безопасности товаров и услуг города Шымкент Комитета контроля качества и безопасности товаров и услуг Министерства Здравоохранения Республики Казахстан"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количество проверок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проверок, проведенных по особому порядку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нарушений, выявленных в ходе проверок, проведенных по особому порядку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административных взысканий, наложенных по итогам проверок, проведенных по особому порядку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наложенных штрафов по итогам проверок, проведенных по особому порядку,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внеплановых проверок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нарушений, выявленных в ходе внеплановых проверок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административных взысканий, наложенных по итогам внеплановых проверок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наложенных штрафов по итогам внеплановых проверок,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проверки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обеспечения пожарной безопасности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по чрезвычайным ситуациям по городу Шымкент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Проверено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Привлечены к административной ответственности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Агитационно-пропагандисткая работа в области пожарной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 случаях возгораний и пожарах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зарегистрированные пожары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Cхемы генеральных планов всех городов и населенных пунктов и проекты детальных планировок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архитектуры и градостроительства города Шымкент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проекта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проекта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 на исходный год (год/человек)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 на расчҰтный срок (год/человек)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проекта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проекта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 проекта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 проекта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утверждения, кем, номер решения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утверждения, кем, номер решения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состояние (комплектность, разработан в программе Auto CAD, Coreldraw и т.д. (при наличии), стадия разработки/корректировки)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состояние (комплектность, разработан в программе Auto CAD, Coreldraw и т.д. (при наличии), стадия разработки/корректировки)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реализованных для коммерческих целей земельных участках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аукционов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земли, проданной через аукцион, гектар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права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права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Заключительные отчеты неправительственных организаций (отчеты проведенных проектов по государственным закупкам) (по согласованию)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религий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социального проекта и (или) социальной программы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социального проекта и (или) социальной программы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проекта (программы)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неправительственной организации, реализующей проект (программу)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неправительственной организации, реализующей проект (программу)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проекта (программы)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проекта (программы)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затраченные на проект (программу)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реализации проекта (программы)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города Шымкент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улицы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последнего ремонта дорожного полотна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ремонта/строительства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Гарантийное обслуживание выполненных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исполняющие гарантийный ремонт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оказанных услуг центр адаптации и интеграции оралманов города Шымкент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инспекции труда и миграции города Шымкент, коммунальное государственное учреждение "Центр адаптации и интеграции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мест (койко) для временного проживания оралманов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проживающих оралманов;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оралманов получивших профессиональные образования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услуг оказывающие через социальные программы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Шымкент, коммунальное государственное учреждение "Центр занятости акимата города Шымкент"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качестве безработного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направления в качестве участника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государственной адресной социальной 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справки, подтверждающей принадлежность заявителя (семьи) к получателям адресной социальной помощи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зеленой зоны на территории города Шымкент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природопользования, коммунальное государственное учреждение "Жасыл белдеу"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Увеличить территорию зеленой зоны в Шымкенте 2019-2023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саженцев и кустарников на улицах и парках города Шымкент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городских улиц и парков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инвестиционных проектов реализуемых в городе Шымкент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Шымкент, акционерное общество "социально предпринимательская корпорация "Shymkent"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Отрасль проекта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Отрасль проекта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реализации проекта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проекта, миллион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необходимых инвестиций, миллион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и идея проекта 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и идея проекта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Контактная информация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оказанных услуг Коммунального государственного учреждения "ШымкентБасЖоспар"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города Шымкент, коммунальное государственное учреждение "ШымкентБасЖоспар"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учреждения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Архитектурно-ландшафтной и природной среды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изготовлении макетов и компьютерно-пространством моделировании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материалов для презентации архитектурно-градостроительных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внедрению и освоению новых технологий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материалов для современных зданий в населенных пунктах города Шымкент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оставшихся без попечения родителей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города Шымкент, коммунальное государственное учреждение "Центр адаптации несовершеннолетних детей"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оставшихся безнадзорными и беспризорными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несовершеннолетних детей находящихся в трудной жизненной ситуации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детей переданных в семьи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детей переданных под опеку патронатных воспитателей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водопроводу и канализации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хозяйства, коммунальное государственное учреждение "управление водопровода и канализации"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потребителей, подключенных к водопроводным сетям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потребителей, пользующихся услугами водоотведения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водозаборных сооружений и канализационных насосных станций, находящихся на балансе учреждения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производству, распределению и реализации тепловой энергии.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хозяйства, государственное казенное предприятие "Қуатжылуорталық-3"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потребителей тепла, заданного тепловыми котлами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потребителей услуг горячей воды в летний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отопительных котлов, находящихся на балансе учреждения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оказанных услуг по развитию модернизации жилых домов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Шымкент, товарищество с ограниченной ответственностью "Тұрғын үй Шымкент"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поступивших запросов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обслуживание, ремонт и содержание канализационная систем и системное отопления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сбор, обработка и распределения воды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электротехнических и монтажных работ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