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d830f" w14:textId="e4d83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Кегенского районного маслихата от 27 декабря 2019 года № 29-100 "О бюджете Кегенского района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Кегенского районного маслихата Алматинской области от 6 ноября 2020 года № 42-145. Зарегистрировано Департаментом юстиции Алматинской области 13 ноября 2020 года № 5743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Кегенский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Кегенского районного маслихата "О бюджете Кегенского района на 2020-2022 годы" от 27 декабря 2019 года № 29-100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5398</w:t>
      </w:r>
      <w:r>
        <w:rPr>
          <w:rFonts w:ascii="Times New Roman"/>
          <w:b w:val="false"/>
          <w:i w:val="false"/>
          <w:color w:val="000000"/>
          <w:sz w:val="28"/>
        </w:rPr>
        <w:t>, опубликован 13 января 2020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2020–2022 годы согласно приложениям 1, 2 и 3 соответственно, в том числе на 2020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11 668 394 тысячи тенге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755 977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1 319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2 601 тысяча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10 908 497 тысяч тенге, в том числе: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5 825 365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607 241 тысяча тенге;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4 475 891 тысяча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13 589 441 тысяча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157 926 тысяч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166 680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8 754 тысячи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2 078 973 тысячи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2 078 973 тысячи тенге.".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Кегенского районного маслихата "По вопросам бюджета, экономического развития, промышленности, транспорта, строительства, связи, торговли, туризма и жилья".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Кегенского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Саниязов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Кегенского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Советов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Кегенского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6 ноября 2020 года № 42-145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Кегенского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"27" декабря 2019 года № 29-100</w:t>
            </w:r>
          </w:p>
        </w:tc>
      </w:tr>
    </w:tbl>
    <w:bookmarkStart w:name="z3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"/>
        <w:gridCol w:w="1213"/>
        <w:gridCol w:w="782"/>
        <w:gridCol w:w="5273"/>
        <w:gridCol w:w="42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(тысяч тенге) 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11 668 394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755 977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279 758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279 758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463 259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461 959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11 460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10 908 497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10 908 497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10 908 497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2"/>
        <w:gridCol w:w="902"/>
        <w:gridCol w:w="1225"/>
        <w:gridCol w:w="1225"/>
        <w:gridCol w:w="4885"/>
        <w:gridCol w:w="31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(тысяч тенге)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13 589 441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228 159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168 649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35 412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34 874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133 237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117 684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14 553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23 375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23 375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20 375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36 135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36 135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24 562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11 573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53 247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41 807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41 807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38 217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38 271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38 271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38 271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38 271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6 624 408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178 665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178 665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178 665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4 454 037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4 148 407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4 055 577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92 830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77 639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77 639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227 991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227 991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57 118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57 118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57 118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1 934 588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1 934 588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15 432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93 104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46 405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1 500 184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270 177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помощь и социальная обеспечение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761 942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306 404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304 659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304 659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419 801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419 801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250 388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23 115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66 654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17 316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48 609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35 737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27 737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22 802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1 983 493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576 634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104 837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16 973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87 864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471 797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15 527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30 085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312 348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97 399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1 131 025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13 691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13 691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1 117 334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1 045 793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71 541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275 834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275 834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26 779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249 055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786 630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170 389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131 091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131 091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39 298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39 298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12 498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12 498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77 295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60 771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59 736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16 524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16 524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526 448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512 849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504 284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13 599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13 161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147 440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22 249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20 548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19 710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100 573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100 573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12 591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71 315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16 229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24 618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24 618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24 618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и строительная деятельность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25 818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Архитектурная,градостроительная и строительная деятельность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25 818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16 459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16 021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1 659 274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1 610 561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1 610 561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65 507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1 545 054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48 713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48 713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39 079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1 041 041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1 031 706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31 860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31 860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645 227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645 227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354 619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354 619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239 694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239 694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239 694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17 210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213 385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157 926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166 680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166 680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166 680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166 680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166 680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4"/>
        <w:gridCol w:w="2148"/>
        <w:gridCol w:w="1384"/>
        <w:gridCol w:w="3309"/>
        <w:gridCol w:w="4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(тысяч тенге) 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8 754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8 754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8 754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2"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9"/>
        <w:gridCol w:w="639"/>
        <w:gridCol w:w="639"/>
        <w:gridCol w:w="5330"/>
        <w:gridCol w:w="50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(тысяч тенге) 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8"/>
        <w:gridCol w:w="1719"/>
        <w:gridCol w:w="1108"/>
        <w:gridCol w:w="2543"/>
        <w:gridCol w:w="582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8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(тысяч тенге) 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-2 078 973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Финансирование дефицита (использование профицита) бюджета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2 078 973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2 077 767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2 077 767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2 077 767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4"/>
        <w:gridCol w:w="1001"/>
        <w:gridCol w:w="2111"/>
        <w:gridCol w:w="2111"/>
        <w:gridCol w:w="2576"/>
        <w:gridCol w:w="29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(тысяч тенге) 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8 754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8 754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8 754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