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e9107" w14:textId="2be91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Кегенского районного маслихата от 17 января 2020 года № 30-107 "О бюджетах сельских округов Кегенского района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Кегенского районного маслихата Алматинской области от 19 августа 2020 года № 38-129. Зарегистрировано Департаментом юстиции Алматинской области 20 августа 2020 года № 5623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104,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Кегенский районный маслихат РЕШИЛ: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Кегенского районного маслихата "О бюджетах сельских округов Кегенского района на 2020-2022 годы" от 17 января 2020 года № 30-107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5417</w:t>
      </w:r>
      <w:r>
        <w:rPr>
          <w:rFonts w:ascii="Times New Roman"/>
          <w:b w:val="false"/>
          <w:i w:val="false"/>
          <w:color w:val="000000"/>
          <w:sz w:val="28"/>
        </w:rPr>
        <w:t>, опубликован 24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Кегенского сельского округа на 2020-2022 годы согласно приложениям 1, 2, 3 к настоящему решению соответственно, в том числе на 2020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296 176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20 870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275 306 тысяч тенге, в том числе: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266 653 тысячи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8 653 тысячи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307 642 тысячи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11 466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11 466 тысяч тенге.";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Утвердить бюджет Жаланашского сельского округа на 2020-2022 годы согласно приложениям 4, 5, 6 к настоящему решению соответственно, в том числе на 2020 год в следующих объемах: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75 304 тысячи тенге, в том числе: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10 537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64 767 тысяч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51 329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13 438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76 452 тысяч тенге;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1 148 тысяч тенге;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1 148 тысяч тенге.";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Жылысайского сельского округа на 2020-2022 годы согласно приложениям 7, 8, 9 к настоящему решению соответственно, в том числе на 2020 год в следующих объемах: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27 508 тысяч тенге, в том числе: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4 507 тысяч тенге;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23 001 тысяча тенге, в том числе: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4 000 тысяч тенге;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19 001 тысяча тенге;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28 208 тысяч тенге;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700 тысяч тенге;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700 тысяч тенге.";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Утвердить бюджет Карабулакского сельского округа на 2020-2022 годы согласно приложениям 10, 11, 12 к настоящему решению соответственно, в том числе на 2020 год в следующих объемах: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25 860 тысяч тенге, в том числе: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3 826 тысяч тенге;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22 034 тысячи тенге, в том числе: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3 290 тысяч тенге;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18 744 тысячи тенге;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25 960 тысяч тенге;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100 тысяч тенге;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100 тысяч тенге.";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бюджет Каркаринского сельского округа на 2020-2022 годы согласно приложениям 13, 14, 15 к настоящему решению соответственно, в том числе на 2020 год в следующих объемах: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23 338 тысяч тенге, в том числе: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3 176 тысяч тенге;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20 162 тысячи тенге, в том числе: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3 030 тысяч тенге;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17 132 тысячи тенге;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24 237 тысяч тенге;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899 тысяч тенге;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899 тысяч тенге.";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Утвердить бюджет Узынбулакского сельского округа на 2020-2022 годы согласно приложениям 16, 17, 18 к настоящему решению соответственно, в том числе на 2020 год в следующих объемах: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26 359 тысяч тенге, в том числе: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4 025 тысяч тенге;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22 334 тысячи тенге, в том числе: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4 931 тысяча тенге;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17 403 тысячи тенге;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27 694 тысяч тенге;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1 335 тысяч тенге;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1 335 тысяч тенге.".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соответственно.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Кегенского районного маслихата "По местному самоуправлению, социальному и экономическому развитию, бюджету, торговле, оказанию бытовых услуг, развитию малого и среднего предпринимательства, туризму".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Кегенского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Кегенского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Советов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20"/>
        <w:gridCol w:w="4625"/>
      </w:tblGrid>
      <w:tr>
        <w:trPr>
          <w:trHeight w:val="30" w:hRule="atLeast"/>
        </w:trPr>
        <w:tc>
          <w:tcPr>
            <w:tcW w:w="7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Кегенского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19 августа 2020 года № 38-129</w:t>
            </w:r>
          </w:p>
        </w:tc>
      </w:tr>
      <w:tr>
        <w:trPr>
          <w:trHeight w:val="30" w:hRule="atLeast"/>
        </w:trPr>
        <w:tc>
          <w:tcPr>
            <w:tcW w:w="7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Кегенского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"17" января 2020 года № 30-107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бюджете Кегенского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2020-2022 годы"</w:t>
            </w:r>
          </w:p>
        </w:tc>
      </w:tr>
    </w:tbl>
    <w:bookmarkStart w:name="z91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Кегенского сельского округа на 2020 год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296 176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20 870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20 187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275 306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275 306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275 306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6"/>
        <w:gridCol w:w="1286"/>
        <w:gridCol w:w="5698"/>
        <w:gridCol w:w="24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307 642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33 541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33 541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33 541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32 703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233 821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232 073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232 073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232 073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16 676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16 676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16 676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2643"/>
        <w:gridCol w:w="1703"/>
        <w:gridCol w:w="4073"/>
        <w:gridCol w:w="2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473"/>
        <w:gridCol w:w="473"/>
        <w:gridCol w:w="473"/>
        <w:gridCol w:w="7658"/>
        <w:gridCol w:w="27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5"/>
        <w:gridCol w:w="1669"/>
        <w:gridCol w:w="1075"/>
        <w:gridCol w:w="4325"/>
        <w:gridCol w:w="41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-11 466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11 466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11 466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11 466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5"/>
        <w:gridCol w:w="950"/>
        <w:gridCol w:w="2004"/>
        <w:gridCol w:w="2004"/>
        <w:gridCol w:w="4651"/>
        <w:gridCol w:w="12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20"/>
        <w:gridCol w:w="4625"/>
      </w:tblGrid>
      <w:tr>
        <w:trPr>
          <w:trHeight w:val="30" w:hRule="atLeast"/>
        </w:trPr>
        <w:tc>
          <w:tcPr>
            <w:tcW w:w="7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Кегенского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"19" августа 2020 года № 38-129</w:t>
            </w:r>
          </w:p>
        </w:tc>
      </w:tr>
      <w:tr>
        <w:trPr>
          <w:trHeight w:val="30" w:hRule="atLeast"/>
        </w:trPr>
        <w:tc>
          <w:tcPr>
            <w:tcW w:w="7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Кегенского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"17" января 2020 года № 30-107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бюджете Кегенского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2020-2022 годы"</w:t>
            </w:r>
          </w:p>
        </w:tc>
      </w:tr>
    </w:tbl>
    <w:bookmarkStart w:name="z100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Жаланашского сельского округа на 2020 год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75 304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64 767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64 767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859"/>
        <w:gridCol w:w="21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76 452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25 123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25 123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25 123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24 685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34 580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34 580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34 580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34 580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2643"/>
        <w:gridCol w:w="1703"/>
        <w:gridCol w:w="4073"/>
        <w:gridCol w:w="2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473"/>
        <w:gridCol w:w="473"/>
        <w:gridCol w:w="473"/>
        <w:gridCol w:w="7658"/>
        <w:gridCol w:w="27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-1 148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1 148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1 148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1 148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7"/>
        <w:gridCol w:w="1158"/>
        <w:gridCol w:w="2442"/>
        <w:gridCol w:w="2442"/>
        <w:gridCol w:w="2980"/>
        <w:gridCol w:w="14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20"/>
        <w:gridCol w:w="4625"/>
      </w:tblGrid>
      <w:tr>
        <w:trPr>
          <w:trHeight w:val="30" w:hRule="atLeast"/>
        </w:trPr>
        <w:tc>
          <w:tcPr>
            <w:tcW w:w="7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Кегенского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"19" августа 2020 года № 38-129</w:t>
            </w:r>
          </w:p>
        </w:tc>
      </w:tr>
      <w:tr>
        <w:trPr>
          <w:trHeight w:val="30" w:hRule="atLeast"/>
        </w:trPr>
        <w:tc>
          <w:tcPr>
            <w:tcW w:w="7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Кегенского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"17" января 2020 года № 30-107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бюджете Кегенского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2020-2022 годы"</w:t>
            </w:r>
          </w:p>
        </w:tc>
      </w:tr>
    </w:tbl>
    <w:bookmarkStart w:name="z109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Жылысайского сельского округа на 2020 год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28 208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22 460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22 460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22 460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22 022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2643"/>
        <w:gridCol w:w="1703"/>
        <w:gridCol w:w="4073"/>
        <w:gridCol w:w="2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473"/>
        <w:gridCol w:w="473"/>
        <w:gridCol w:w="473"/>
        <w:gridCol w:w="7658"/>
        <w:gridCol w:w="27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3"/>
        <w:gridCol w:w="1899"/>
        <w:gridCol w:w="1224"/>
        <w:gridCol w:w="4921"/>
        <w:gridCol w:w="30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-700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7"/>
        <w:gridCol w:w="1158"/>
        <w:gridCol w:w="2442"/>
        <w:gridCol w:w="2442"/>
        <w:gridCol w:w="2980"/>
        <w:gridCol w:w="14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02"/>
        <w:gridCol w:w="4676"/>
      </w:tblGrid>
      <w:tr>
        <w:trPr>
          <w:trHeight w:val="30" w:hRule="atLeast"/>
        </w:trPr>
        <w:tc>
          <w:tcPr>
            <w:tcW w:w="79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Кегенского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"19" августа 2020 года № 38-129</w:t>
            </w:r>
          </w:p>
        </w:tc>
      </w:tr>
      <w:tr>
        <w:trPr>
          <w:trHeight w:val="30" w:hRule="atLeast"/>
        </w:trPr>
        <w:tc>
          <w:tcPr>
            <w:tcW w:w="79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Кегенского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"17" января 2020 года № 30-107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бюджете Кегенского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2020-2022 годы"</w:t>
            </w:r>
          </w:p>
        </w:tc>
      </w:tr>
    </w:tbl>
    <w:bookmarkStart w:name="z118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Карабулакского сельского округа на 2020 год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25 860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22 034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22 034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25 960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22 670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22 670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22 670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22 232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2643"/>
        <w:gridCol w:w="1703"/>
        <w:gridCol w:w="4073"/>
        <w:gridCol w:w="2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473"/>
        <w:gridCol w:w="473"/>
        <w:gridCol w:w="473"/>
        <w:gridCol w:w="7658"/>
        <w:gridCol w:w="27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3"/>
        <w:gridCol w:w="1899"/>
        <w:gridCol w:w="1224"/>
        <w:gridCol w:w="4921"/>
        <w:gridCol w:w="30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-100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7"/>
        <w:gridCol w:w="1158"/>
        <w:gridCol w:w="2442"/>
        <w:gridCol w:w="2442"/>
        <w:gridCol w:w="2980"/>
        <w:gridCol w:w="14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02"/>
        <w:gridCol w:w="4676"/>
      </w:tblGrid>
      <w:tr>
        <w:trPr>
          <w:trHeight w:val="30" w:hRule="atLeast"/>
        </w:trPr>
        <w:tc>
          <w:tcPr>
            <w:tcW w:w="79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Кегенского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"19" августа 2020 года № 38-129</w:t>
            </w:r>
          </w:p>
        </w:tc>
      </w:tr>
      <w:tr>
        <w:trPr>
          <w:trHeight w:val="30" w:hRule="atLeast"/>
        </w:trPr>
        <w:tc>
          <w:tcPr>
            <w:tcW w:w="79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Кегенского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"17" января 2020 года № 30-107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бюджете Кегенского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2020-2022 годы"</w:t>
            </w:r>
          </w:p>
        </w:tc>
      </w:tr>
    </w:tbl>
    <w:bookmarkStart w:name="z127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Каркаринского сельского округа на 2020 год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23 338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20 162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20 162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24 237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20 769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2643"/>
        <w:gridCol w:w="1703"/>
        <w:gridCol w:w="4073"/>
        <w:gridCol w:w="2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473"/>
        <w:gridCol w:w="473"/>
        <w:gridCol w:w="473"/>
        <w:gridCol w:w="7658"/>
        <w:gridCol w:w="27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3"/>
        <w:gridCol w:w="1899"/>
        <w:gridCol w:w="1224"/>
        <w:gridCol w:w="4921"/>
        <w:gridCol w:w="30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-899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7"/>
        <w:gridCol w:w="1158"/>
        <w:gridCol w:w="2442"/>
        <w:gridCol w:w="2442"/>
        <w:gridCol w:w="2980"/>
        <w:gridCol w:w="14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02"/>
        <w:gridCol w:w="4676"/>
      </w:tblGrid>
      <w:tr>
        <w:trPr>
          <w:trHeight w:val="30" w:hRule="atLeast"/>
        </w:trPr>
        <w:tc>
          <w:tcPr>
            <w:tcW w:w="79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Кегенского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"19" августа 2020 года № 38-129</w:t>
            </w:r>
          </w:p>
        </w:tc>
      </w:tr>
      <w:tr>
        <w:trPr>
          <w:trHeight w:val="30" w:hRule="atLeast"/>
        </w:trPr>
        <w:tc>
          <w:tcPr>
            <w:tcW w:w="79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Кегенского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"17" января 2020 года № 30-107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бюджете Кегенского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2020-2022 годы"</w:t>
            </w:r>
          </w:p>
        </w:tc>
      </w:tr>
    </w:tbl>
    <w:bookmarkStart w:name="z136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Узынбулакского сельского округа на 2020 год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26 359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22 334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22 334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27 694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22 763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22 763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22 763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22 325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2643"/>
        <w:gridCol w:w="1703"/>
        <w:gridCol w:w="4073"/>
        <w:gridCol w:w="2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473"/>
        <w:gridCol w:w="473"/>
        <w:gridCol w:w="473"/>
        <w:gridCol w:w="7658"/>
        <w:gridCol w:w="27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-1 335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1 335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1 335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1 335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7"/>
        <w:gridCol w:w="1158"/>
        <w:gridCol w:w="2442"/>
        <w:gridCol w:w="2442"/>
        <w:gridCol w:w="2980"/>
        <w:gridCol w:w="14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