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16c3" w14:textId="2531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Кегенского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17 января 2020 года № 30-107. Зарегистрировано Департаментом юстиции Алматинской области 21 января 2020 года № 5417.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Кегенского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304 537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283 667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272 857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316 003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11 466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Жаланашского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80 624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70 087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55 849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1 148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Жылысайского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39 508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35 001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19 001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41 441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1 933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25 860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18 744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26 768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Каркаринского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28 512 тысячи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25 336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29 411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Узынбулакского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26 806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22 781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1 788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Шырганакского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31 316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27 356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21 256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32 315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Тасашинского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26 490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Болексазского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22 698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20 968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22 698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Туюкского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24 825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23 646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18 876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24 825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49 758 тысяч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46 124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49 758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4"/>
    <w:bookmarkStart w:name="z1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21 784 тысячи тенге,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19 629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6"/>
    <w:bookmarkStart w:name="z1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1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1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1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1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1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19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54"/>
        <w:gridCol w:w="454"/>
        <w:gridCol w:w="918"/>
        <w:gridCol w:w="7366"/>
        <w:gridCol w:w="2645"/>
        <w:gridCol w:w="9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1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2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3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472"/>
        <w:gridCol w:w="472"/>
        <w:gridCol w:w="7655"/>
        <w:gridCol w:w="2748"/>
        <w:gridCol w:w="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5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6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2020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7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2021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8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29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54"/>
        <w:gridCol w:w="454"/>
        <w:gridCol w:w="918"/>
        <w:gridCol w:w="7366"/>
        <w:gridCol w:w="2645"/>
        <w:gridCol w:w="9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2021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2022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2020 год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2021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5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2020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6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2021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7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2022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8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2020 год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9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2021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0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округа на 2022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1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2020 год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>48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2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2021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3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2022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4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2020 год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5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2021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6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2022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7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Кегенского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8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49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