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e566" w14:textId="e29e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Уйгурскому району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24 сентября 2020 года № 334. Зарегистрировано Департаментом юстиции Алматинской области 30 сентября 2020 года № 5684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Уйгурского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Уйгурскому району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А.Хусурова.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Нурахунов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"___" сентября 2020 года № ____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Уйгурскому району на основании геоботанического обследования пастбищ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