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95fc" w14:textId="88f9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Уйгурского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10 января 2020 года № 6-60-347. Зарегистрировано Департаментом юстиции Алматинской области 20 января 2020 года № 5415.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16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Уйгурский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Шонжынского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394990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63543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331447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112189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219258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420443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25453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25453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Уйгурского районного маслихата Алматинской области от 26.11.2020 </w:t>
      </w:r>
      <w:r>
        <w:rPr>
          <w:rFonts w:ascii="Times New Roman"/>
          <w:b w:val="false"/>
          <w:i w:val="false"/>
          <w:color w:val="00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Сумбинского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39154 тысячи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33757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25032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Уйгурского районного маслихата Алматинской области от 26.11.2020 </w:t>
      </w:r>
      <w:r>
        <w:rPr>
          <w:rFonts w:ascii="Times New Roman"/>
          <w:b w:val="false"/>
          <w:i w:val="false"/>
          <w:color w:val="00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Киргизсайского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23872 тысячи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20264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23873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Уйгурского районного маслихата Алматинской области от 26.11.2020 </w:t>
      </w:r>
      <w:r>
        <w:rPr>
          <w:rFonts w:ascii="Times New Roman"/>
          <w:b w:val="false"/>
          <w:i w:val="false"/>
          <w:color w:val="00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Больше Аксуского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34155 тысяч тенге,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28343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28123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Уйгурского районного маслихата Алматинской области от 26.11.2020 </w:t>
      </w:r>
      <w:r>
        <w:rPr>
          <w:rFonts w:ascii="Times New Roman"/>
          <w:b w:val="false"/>
          <w:i w:val="false"/>
          <w:color w:val="00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Аватского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24525 тысяч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19513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19363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901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Уйгурского районного маслихата Алматинской области от 26.11.2020 </w:t>
      </w:r>
      <w:r>
        <w:rPr>
          <w:rFonts w:ascii="Times New Roman"/>
          <w:b w:val="false"/>
          <w:i w:val="false"/>
          <w:color w:val="00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Тиирменского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2"/>
    <w:bookmarkStart w:name="z8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42034 тысячи тенге, в том числе: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5324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36710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10105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Уйгурского районного маслихата Алматинской области от 26.11.2020 </w:t>
      </w:r>
      <w:r>
        <w:rPr>
          <w:rFonts w:ascii="Times New Roman"/>
          <w:b w:val="false"/>
          <w:i w:val="false"/>
          <w:color w:val="00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Актамского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4"/>
    <w:bookmarkStart w:name="z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25265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21368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20743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Уйгурского районного маслихата Алматинской области от 26.11.2020 </w:t>
      </w:r>
      <w:r>
        <w:rPr>
          <w:rFonts w:ascii="Times New Roman"/>
          <w:b w:val="false"/>
          <w:i w:val="false"/>
          <w:color w:val="00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Дардамтинского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6"/>
    <w:bookmarkStart w:name="z10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46776 тысяч тенге, в том числе: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9922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36854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25269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1004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Уйгурского районного маслихата Алматинской области от 26.11.2020 </w:t>
      </w:r>
      <w:r>
        <w:rPr>
          <w:rFonts w:ascii="Times New Roman"/>
          <w:b w:val="false"/>
          <w:i w:val="false"/>
          <w:color w:val="00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Кетпенского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8"/>
    <w:bookmarkStart w:name="z1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27891 тысяча тенге, в том числе: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4072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23819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23819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27894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Уйгурского районного маслихата Алматинской области от 26.11.2020 </w:t>
      </w:r>
      <w:r>
        <w:rPr>
          <w:rFonts w:ascii="Times New Roman"/>
          <w:b w:val="false"/>
          <w:i w:val="false"/>
          <w:color w:val="00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Мало-Диханского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0"/>
    <w:bookmarkStart w:name="z1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28351 тысяча тенге, в том числе: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24389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28351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Уйгурского районного маслихата Алматинской области от 26.11.2020 </w:t>
      </w:r>
      <w:r>
        <w:rPr>
          <w:rFonts w:ascii="Times New Roman"/>
          <w:b w:val="false"/>
          <w:i w:val="false"/>
          <w:color w:val="00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Калжатского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2"/>
    <w:bookmarkStart w:name="z1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31080 тысяч тенге, в том числе: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4992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26088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32581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1501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Уйгурского районного маслихата Алматинской области от 26.11.2020 </w:t>
      </w:r>
      <w:r>
        <w:rPr>
          <w:rFonts w:ascii="Times New Roman"/>
          <w:b w:val="false"/>
          <w:i w:val="false"/>
          <w:color w:val="00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Бахарского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4"/>
    <w:bookmarkStart w:name="z1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79382 тысячи тенге, в том числе: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5102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74280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50640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79539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Уйгурского районного маслихата Алматинской области от 26.11.2020 </w:t>
      </w:r>
      <w:r>
        <w:rPr>
          <w:rFonts w:ascii="Times New Roman"/>
          <w:b w:val="false"/>
          <w:i w:val="false"/>
          <w:color w:val="00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Таскарасуского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6"/>
    <w:bookmarkStart w:name="z1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38599 тысяч тенге, в том числе: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5092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33507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19459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40101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1502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Уйгурского районного маслихата Алматинской области от 26.11.2020 </w:t>
      </w:r>
      <w:r>
        <w:rPr>
          <w:rFonts w:ascii="Times New Roman"/>
          <w:b w:val="false"/>
          <w:i w:val="false"/>
          <w:color w:val="00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Шарынского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8"/>
    <w:bookmarkStart w:name="z1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58386 тысяч тенге, в том числе: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49674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26558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1191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Уйгурского районного маслихата Алматинской области от 26.11.2020 </w:t>
      </w:r>
      <w:r>
        <w:rPr>
          <w:rFonts w:ascii="Times New Roman"/>
          <w:b w:val="false"/>
          <w:i w:val="false"/>
          <w:color w:val="00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Контроль за исполнением настоящего решения возложить на постоянную комиссию Уйгурского районного маслихата "По вопросам бюджета, экономического развития, промышленности, транспорта, строительства, связи, торговли, туризма и жилья".</w:t>
      </w:r>
    </w:p>
    <w:bookmarkEnd w:id="30"/>
    <w:bookmarkStart w:name="z18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2020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января 2020 года № 6-60-347</w:t>
            </w:r>
          </w:p>
        </w:tc>
      </w:tr>
    </w:tbl>
    <w:bookmarkStart w:name="z19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Шонжынского сельского округа на 2020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Уйгурского районного маслихата Алматинской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 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 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 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-25 453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января 2020 года № 6-60-347</w:t>
            </w:r>
          </w:p>
        </w:tc>
      </w:tr>
    </w:tbl>
    <w:bookmarkStart w:name="z20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Шонжынского сельского округа на 2021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778"/>
        <w:gridCol w:w="2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"/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5014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января 2020 года № 6-60-347</w:t>
            </w:r>
          </w:p>
        </w:tc>
      </w:tr>
    </w:tbl>
    <w:bookmarkStart w:name="z21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Шонжынского сельского округа на 2022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778"/>
        <w:gridCol w:w="2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"/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5014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21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2020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Уйгурского районного маслихата Алматинской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22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2021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"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5014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23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6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7"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5014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24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Киргизсайского сельского округа на 2020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Уйгурского районного маслихата Алматинской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2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Киргизсайского сельского округа на 2021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1"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5014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2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Киргизсайского сельского округа на 2022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4"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5014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27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 Аксуского сельского округа на 2020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Уйгурского районного маслихата Алматинской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28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 Аксуского сельского округа на 2021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9"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5014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28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 Аксуского сельского округа на 2022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2"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5014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29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2020 год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Уйгурского районного маслихата Алматинской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30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2021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6"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5014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31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2022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9"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5014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32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Тиирменского сельского округа на 2020 год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Уйгурского районного маслихата Алматинской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892"/>
        <w:gridCol w:w="3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33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Тиирменского сельского округа на 2021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2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3"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5014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34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Тиирменского сельского округа на 2022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6"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5014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35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Актамского сельского округа на 2020 год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Уйгурского районного маслихата Алматинской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711"/>
        <w:gridCol w:w="711"/>
        <w:gridCol w:w="5929"/>
        <w:gridCol w:w="3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35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Актамского сельского округа на 2021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9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0"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5014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36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Актамского сельского округа на 2022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2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3"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5014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37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Дардамтинского сельского округа на 2020 год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Уйгурского районного маслихата Алматинской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28"/>
        <w:gridCol w:w="728"/>
        <w:gridCol w:w="728"/>
        <w:gridCol w:w="6075"/>
        <w:gridCol w:w="33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85"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38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Дардамтинского сельского округа на 2021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8"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5014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3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Дардамтинского сельского округа на 2022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1"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5014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40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Кетпенского сельского округа на 2020 год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Уйгурского районного маслихата Алматинской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27 891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711"/>
        <w:gridCol w:w="711"/>
        <w:gridCol w:w="5929"/>
        <w:gridCol w:w="3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41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Кетпенского сельского округа на 2021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5"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5014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42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Кетпенского сельского округа на 2022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районноо значения, села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бюджетныхкредито, выданных из государственного бюджета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5014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получаеые местным исполнительным органо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43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Мало-Диханского сельского округа на 2020 год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Уйгурского районного маслихата Алматинской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44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Мало-Диханского сельского округа на 2021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4"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5014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44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Мало-Диханского сельского округа на 2022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6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7"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5014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45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Калжатского сельского округа на 2020 год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Уйгурского районного маслихата Алматинской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88"/>
        <w:gridCol w:w="5771"/>
        <w:gridCol w:w="21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1"/>
        <w:gridCol w:w="1711"/>
        <w:gridCol w:w="4434"/>
        <w:gridCol w:w="3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46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Калжатского сельского округа на 2021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2"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5014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47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Калжатского сельского округа на 2022 год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44"/>
        <w:gridCol w:w="1970"/>
        <w:gridCol w:w="1244"/>
        <w:gridCol w:w="3680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6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25370</w:t>
            </w:r>
          </w:p>
        </w:tc>
      </w:tr>
      <w:tr>
        <w:trPr>
          <w:trHeight w:val="30" w:hRule="atLeast"/>
        </w:trPr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16"/>
        <w:gridCol w:w="831"/>
        <w:gridCol w:w="1805"/>
        <w:gridCol w:w="1805"/>
        <w:gridCol w:w="3763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8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3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3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80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25370</w:t>
            </w:r>
          </w:p>
        </w:tc>
      </w:tr>
      <w:tr>
        <w:trPr>
          <w:trHeight w:val="30" w:hRule="atLeast"/>
        </w:trPr>
        <w:tc>
          <w:tcPr>
            <w:tcW w:w="1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1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1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1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70"/>
        <w:gridCol w:w="2486"/>
        <w:gridCol w:w="1570"/>
        <w:gridCol w:w="3877"/>
        <w:gridCol w:w="2797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4"/>
        <w:gridCol w:w="494"/>
        <w:gridCol w:w="494"/>
        <w:gridCol w:w="494"/>
        <w:gridCol w:w="5304"/>
        <w:gridCol w:w="502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5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2"/>
        <w:gridCol w:w="1920"/>
        <w:gridCol w:w="1920"/>
        <w:gridCol w:w="5087"/>
        <w:gridCol w:w="2161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9"/>
        <w:gridCol w:w="890"/>
        <w:gridCol w:w="1932"/>
        <w:gridCol w:w="1932"/>
        <w:gridCol w:w="4551"/>
        <w:gridCol w:w="1586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48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Бахарского сельского округа на 2020 год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Уйгурского районного маслихата Алматинской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800"/>
        <w:gridCol w:w="4665"/>
        <w:gridCol w:w="28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года№ 6-60-347</w:t>
            </w:r>
          </w:p>
        </w:tc>
      </w:tr>
    </w:tbl>
    <w:bookmarkStart w:name="z49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Бахарского сельского округа на 2021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6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7"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5014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50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Бахарского сельского округа на 2022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9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0"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5014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51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Таскарасуского сельского округа на 2020 год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Уйгурского районного маслихата Алматинской области от 26.16.2020 </w:t>
      </w:r>
      <w:r>
        <w:rPr>
          <w:rFonts w:ascii="Times New Roman"/>
          <w:b w:val="false"/>
          <w:i w:val="false"/>
          <w:color w:val="ff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52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Таскарасуского сельского округа на 2021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5"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5014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53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Таскарасуского сельского округа на 2022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8"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5014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10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6-60-347</w:t>
            </w:r>
          </w:p>
        </w:tc>
      </w:tr>
    </w:tbl>
    <w:bookmarkStart w:name="z5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Шарынского сельского округа на 2020 год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Уйгурского районного маслихата Алматинской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6-72-409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января 2020 года № 6-60-347</w:t>
            </w:r>
          </w:p>
        </w:tc>
      </w:tr>
    </w:tbl>
    <w:bookmarkStart w:name="z54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Шарынского сельского округа на 2021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2"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5014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января 2020 года № 6-60-347</w:t>
            </w:r>
          </w:p>
        </w:tc>
      </w:tr>
    </w:tbl>
    <w:bookmarkStart w:name="z55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Шарынского сельского округа на 2022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5"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5014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