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f26d" w14:textId="733f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10 января 2020 года № 55-235 "О бюджетах города Талгар и сельских округов Талгарского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20 декабря 2020 года № 68-280. Зарегистрировано Департаментом юстиции Алматинской области 23 декабря 2020 года № 5833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2020-2022 годы" от 10 января 2020 года № 55-235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687 526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568 360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118 747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118 747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764 611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77 085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77 085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139 904 тысячи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87 741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52 163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52 163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146 704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6 800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6 800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Кендалинского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87 337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65 204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22 133 тысячи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22 133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95 911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8 574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8 574 тысячи тенге.";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Панфиловского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275 597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175 283 тысячи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254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100 060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100 060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307 801 тысяча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32 204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32 204 тысячи тенге.".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55-235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307 264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613"/>
        <w:gridCol w:w="2504"/>
        <w:gridCol w:w="1614"/>
        <w:gridCol w:w="3857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6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613"/>
        <w:gridCol w:w="2504"/>
        <w:gridCol w:w="1614"/>
        <w:gridCol w:w="3857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8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9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55-235</w:t>
            </w:r>
          </w:p>
        </w:tc>
      </w:tr>
    </w:tbl>
    <w:bookmarkStart w:name="z1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613"/>
        <w:gridCol w:w="2504"/>
        <w:gridCol w:w="1614"/>
        <w:gridCol w:w="3857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-8 574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1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