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f992a" w14:textId="e1f99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коэффициента зонирования, учитывающего месторасположение объекта налогообложения в населенном пункте по Сарканскому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Сарканского района Алматинской области от 24 ноября 2020 года № 340. Зарегистрировано Департаментом юстиции Алматинской области 25 ноября 2020 года № 5763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529 Кодекса Республики Казахстан от 25 декабря 2017 года "О налогах и других обязательных платежах в бюджет" (Налоговый кодекс),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Сарканского района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коэффициент зонирования, учитывающий месторасположение объекта налогообложения в населенном пункте по Сарканскому району согласно приложению.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финансов Сарканского района" в установленном законодательством порядке обеспечить: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Алматинской области;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Сарканского района после его официального опубликования.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Ж. Мынбаева.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с 1 января года, следующего за годом его утверждения.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 Сарканского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СОГЛАСОВАНО: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государственного учреждения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"Управление государственных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доходов по Сарканскому району"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А.К. Узбеков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24 ноября 2020 года № 340</w:t>
            </w:r>
          </w:p>
        </w:tc>
      </w:tr>
    </w:tbl>
    <w:bookmarkStart w:name="z2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 зонирования, учитывающего месторасположение объекта налогообложения в населенном пункте по Сарканскому району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70"/>
        <w:gridCol w:w="1979"/>
        <w:gridCol w:w="2529"/>
        <w:gridCol w:w="4722"/>
      </w:tblGrid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объекта налогообложения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зонирования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сельский округ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Алмалы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Абай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сельский округ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Пограничник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Караултобе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Кокозек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Аманбоктерский сельский округ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Аманбоктер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Баянбай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Бакалинский сельский округ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Бакалы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Какимжан Казыбаев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Таскудык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Екиашинский сельский округ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Екиаша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Тополевка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Карабогетский сельский округ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Карабогет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Еркин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Койлыкский сельский округ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Койлык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Карашыганский сельский округ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М. Толебаева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Ульга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Шубартубек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Коктерекский сельский округ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Коктерек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Лепсинский сельский округ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Лепсы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Кокжиде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разьезд Кокшалгын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Каратас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разъезд Керегетас 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Акбалык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разъезд Сарыкурак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разъезд Арганатты 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Шатырбайский сельский округ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Шатырбай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Черкасский сельский округ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Черкасск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Каргалы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Актума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Ешкиолмес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Теректы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Аккайын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Саркан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Саркан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Бирлик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