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00d1" w14:textId="7b40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Райымбекского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8 января 2020 года № 64-302. Зарегистрировано Департаментом юстиции Алматинской области 17 января 2020 года № 5404.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86 568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3 443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83 125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63 961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19 164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91 055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4 487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Раймбекского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78-367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Кайнарского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26 958 тысяч тенге, в том числе: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23 750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23 750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28 401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1 443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Раймбекского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Какпакского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26 257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19 420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19 420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28 731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Раймбекского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Карасазского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24 001 тысяча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20 409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20 409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24 972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Раймбекского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Нарынкольского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405 724 тысячи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376 546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349 474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27 072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406 316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592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в редакции решения Раймбекского районного маслихата Алматинской области от 20.11.2020 № 78-367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Сарыжазского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42 888 тысяч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35 898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24 898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45 082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Раймбекского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Сумбинского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120 348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112 949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100 451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123 362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Раймбекского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Текесского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6"/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87 846 тысяч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83 731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63 966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19 765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89 597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Раймбекского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78-367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Тегистикского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21 534 тысячи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19 426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18 559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21 534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Раймбекского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Узак батырского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0"/>
    <w:bookmarkStart w:name="z1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35 966 тысяч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32 095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20 929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37 259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1 293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Раймбекского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Шалкодинского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2"/>
    <w:bookmarkStart w:name="z1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26 015 тысяч тенге, в том числе: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21 092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21 092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27 719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Раймбекского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00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4"/>
    <w:bookmarkStart w:name="z1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Нусипкожаев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1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Райымбекского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78-367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1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1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1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Райымбекского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19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20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21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2020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Райымбекского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23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4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24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2022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0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25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2020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Райымбекского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"Маслихат Райымбекского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64-302</w:t>
            </w:r>
          </w:p>
        </w:tc>
      </w:tr>
    </w:tbl>
    <w:bookmarkStart w:name="z26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2021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2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2022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9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2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2020 год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Райымбекского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78-367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5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8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3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2021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3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2022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33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2020 год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Райымбекского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34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2021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36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2022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37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2020 год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Райымбекского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38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2021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39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2022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41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2020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Райымбекского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78-367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42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2021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43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2022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45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2020 год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Райымбекского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46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2021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8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47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2022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8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49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2020 год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Райымбекского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50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2021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6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0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51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2022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5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6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52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2020 год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Райымбекского районного маслихата Алматинской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73-351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74"/>
        <w:gridCol w:w="774"/>
        <w:gridCol w:w="6457"/>
        <w:gridCol w:w="3521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54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2021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9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2020 года № 64-302</w:t>
            </w:r>
          </w:p>
        </w:tc>
      </w:tr>
    </w:tbl>
    <w:bookmarkStart w:name="z55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2022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5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