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59c1c" w14:textId="9259c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Коксуского района от 9 января 2020 года № 58-1 "О бюджетах сельских округов Коксуского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Алматинской области от 20 апреля 2020 года № 61-1. Зарегистрировано Департаментом юстиции Алматинской области 23 апреля 2020 года № 5487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Коксуского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Коксуского района "О бюджетах сельских округов Коксуского района на 2020-2022 годы" от 9 января 2020 года № 58-1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5410</w:t>
      </w:r>
      <w:r>
        <w:rPr>
          <w:rFonts w:ascii="Times New Roman"/>
          <w:b w:val="false"/>
          <w:i w:val="false"/>
          <w:color w:val="000000"/>
          <w:sz w:val="28"/>
        </w:rPr>
        <w:t>, опубликован 24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Балпыкского сельского округа на 2020-2022 годы,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521 322 тысячи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109 385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411 937 тысяч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целевых текущих трансфертов 395 329 тысяч тенге; 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16 608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521 428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106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106 тысяч тенге.";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Жарлыозекского сельского округа на 2020-2022 годы, согласно приложениям 4, 5 и 6 к настоящему решению соответственно, в том числе на 2020 год в следующих объемах: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72 901 тысяча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8 052 тысячи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64 849 тысяч тенге, в том числе: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целевых текущих трансфертов 43 031 тысяча тенге; 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21 818 тысяч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72 910 тысяч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9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9 тысяч тенге.";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Лабасинского сельского округа на 2020-2022 годы, согласно приложениям 7, 8 и 9 к настоящему решению соответственно, в том числе на 2020 год в следующих объемах: 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114 658 тысяч тенге, в том числе: 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11 277 тысяч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103 381 тысяча тенге, в том числе: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целевых текущих трансфертов 88 500 тысяч тенге; 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14 881 тысяча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114 674 тысячи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16 тысяч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16 тысяч тенге.";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Мукрынского сельского округа на 2020-2022 годы, согласно приложениям 10, 11 и 12 к настоящему решению соответственно, в том числе на 2020 год в следующих объемах: 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88 158 тысяч тенге, в том числе: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5 812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82 346 тысяч тенге, в том числе: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целевых текущих трансфертов 57 340 тысяч тенге; 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25 006 тысяч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88 190 тысяч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32 тысячи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32 тысячи тенге.";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Муканчинского сельского округа на 2020-2022 годы, согласно приложениям 13, 14 и 15 к настоящему решению соответственно, в том числе на 2020 год в следующих объемах: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54 269 тысяч тенге, в том числе: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10 297 тысяч тенге;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43 972 тысячи тенге, в том числе: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целевых текущих трансфертов 29 437 тысяч тенге; 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14 535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54 678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409 тысяч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409 тысяч тенге.";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Алгабасского сельского округа на 2020-2022 годы, согласно приложениям 16, 17 и 18 к настоящему решению соответственно, в том числе на 2020 год в следующих объемах: 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54 547 тысяч тенге, в том числе: 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4 183 тысячи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50 364 тысячи тенге, в том числе: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целевых текущих трансфертов 28 717 тысяч тенге; 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21 647 тысяч тенге;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54 568 тысяч тенге;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21 тысяча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21 тысяча тенге.";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Енбекшинского сельского округа на 2020-2022 годы, согласно приложениям 19, 20 и 21 к настоящему решению соответственно, в том числе на 2020 год в следующих объемах: 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74 753 тысячи тенге, в том числе: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10 749 тысяч тенге;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64 004 тысячи тенге, в том числе: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целевых текущих трансфертов 50 327 тысяч тенге; 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13 677 тысяч тенге;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74 777 тысяч тенге;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24 тысячи тенге;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24 тысячи тенге.";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Айнабулакского сельского округа на 2020-2022 годы, согласно приложениям 22, 23 и 24 к настоящему решению соответственно, в том числе на 2020 год в следующих объемах: 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45 905 тысяч тенге, в том числе: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1 815 тысяч тенге;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44 090 тысяч тенге, в том числе: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целевых текущих трансфертов 24 602 тысячи тенге; 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19 488 тысяч тенге;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45 905 тысяч тенге;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Каблисанского сельского округа на 2020-2022 годы, согласно приложениям 25, 26 и 27 к настоящему решению соответственно, в том числе на 2020 год в следующих объемах: 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26 223 тысячи тенге, в том числе: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1 826 тысяч тенге;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24 397 тысяч тенге, в том числе: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целевых текущих трансфертов 6 911 тысячи тенге; 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17 486 тысяч тенге;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26 223 тысячи тенге;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Мусабекского сельского округа на 2020-2022 годы, согласно приложениям 28, 29 и 30 к настоящему решению соответственно, в том числе на 2020 год в следующих объемах: 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28 063 тысячи тенге, в том числе: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2 725 тысяч тенге;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25 338 тысяч тенге, в том числе: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целевых текущих трансфертов 3 788 тысяч тенге; 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21 550 тысяч тенге;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28 063 тысячи тенге;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тенге.".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маслихата Коксуского района "По экономическому развитию района, местному бюджету, охраны природы и вопросам сельского хозяйства".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1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Нуртаев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"20" апреля 2020 года № 61-1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"9" января 2020 года № 58-1</w:t>
            </w:r>
          </w:p>
        </w:tc>
      </w:tr>
    </w:tbl>
    <w:bookmarkStart w:name="z153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Балпыкского сельского округа на 2020 год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36"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521 322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109 385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60 920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60 920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45 930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411 937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411 937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411 937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37"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521 428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горада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316 548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315 196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315 196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143 257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171 939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143 522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143 522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143 522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дорг в городах районного значения, селах поселках, сельских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565"/>
        <w:gridCol w:w="565"/>
        <w:gridCol w:w="6849"/>
        <w:gridCol w:w="37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38"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7422"/>
        <w:gridCol w:w="30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39"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"/>
        <w:gridCol w:w="1848"/>
        <w:gridCol w:w="1191"/>
        <w:gridCol w:w="5120"/>
        <w:gridCol w:w="29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40"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) бюджета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"20" апреля 2020 года № 61-1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Коксуского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января 2020 года № 58-1</w:t>
            </w:r>
          </w:p>
        </w:tc>
      </w:tr>
    </w:tbl>
    <w:bookmarkStart w:name="z169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Жарлыозекского сельского округа на 2020 год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42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43"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горада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дорг в городах районного значения, селах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2 347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565"/>
        <w:gridCol w:w="565"/>
        <w:gridCol w:w="6849"/>
        <w:gridCol w:w="37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44"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7422"/>
        <w:gridCol w:w="30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45"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0"/>
        <w:gridCol w:w="2050"/>
        <w:gridCol w:w="1321"/>
        <w:gridCol w:w="5679"/>
        <w:gridCol w:w="19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46"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"20" апреля 2020 года № 61-1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"9" января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58-1 </w:t>
            </w:r>
          </w:p>
        </w:tc>
      </w:tr>
    </w:tbl>
    <w:bookmarkStart w:name="z187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Лабасинского сельского округа на 2020 год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48"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114 658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103 381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103 381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49"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114 674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горада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66 529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дорг в городах районного значения, селах поселках, сельских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565"/>
        <w:gridCol w:w="565"/>
        <w:gridCol w:w="6849"/>
        <w:gridCol w:w="37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50"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7422"/>
        <w:gridCol w:w="30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51"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"/>
        <w:gridCol w:w="1204"/>
        <w:gridCol w:w="264"/>
        <w:gridCol w:w="1869"/>
        <w:gridCol w:w="1204"/>
        <w:gridCol w:w="5180"/>
        <w:gridCol w:w="231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52"/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) бюджета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Коксуского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апреля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61-1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"9" января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58-1 </w:t>
            </w:r>
          </w:p>
        </w:tc>
      </w:tr>
    </w:tbl>
    <w:bookmarkStart w:name="z205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Мукрынского сельского округа на 2020 год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54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55"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88 190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горада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дорг в городах районного значения, селах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565"/>
        <w:gridCol w:w="565"/>
        <w:gridCol w:w="6849"/>
        <w:gridCol w:w="37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56"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7422"/>
        <w:gridCol w:w="30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57"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8"/>
        <w:gridCol w:w="1953"/>
        <w:gridCol w:w="1258"/>
        <w:gridCol w:w="5412"/>
        <w:gridCol w:w="24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58"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) бюджета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"20" апреля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"9" января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58-1</w:t>
            </w:r>
          </w:p>
        </w:tc>
      </w:tr>
    </w:tbl>
    <w:bookmarkStart w:name="z224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Муканчинского сельского округа на 2020 год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60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61"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54 678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горада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дорг в городах районного значения, селах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565"/>
        <w:gridCol w:w="565"/>
        <w:gridCol w:w="6849"/>
        <w:gridCol w:w="37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62"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7422"/>
        <w:gridCol w:w="30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63"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"/>
        <w:gridCol w:w="1848"/>
        <w:gridCol w:w="1191"/>
        <w:gridCol w:w="5120"/>
        <w:gridCol w:w="29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64"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) бюджета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"20" апреля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61-1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"9" января 2020 года № 58-1</w:t>
            </w:r>
          </w:p>
        </w:tc>
      </w:tr>
    </w:tbl>
    <w:bookmarkStart w:name="z242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2020 год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66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67"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54 568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горада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дорг в городах районного значения, селах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565"/>
        <w:gridCol w:w="565"/>
        <w:gridCol w:w="6849"/>
        <w:gridCol w:w="37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68"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7422"/>
        <w:gridCol w:w="30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69"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8"/>
        <w:gridCol w:w="1953"/>
        <w:gridCol w:w="1258"/>
        <w:gridCol w:w="5412"/>
        <w:gridCol w:w="24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70"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) бюджета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Коксуского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апреля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61-1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"9" января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58-1 </w:t>
            </w:r>
          </w:p>
        </w:tc>
      </w:tr>
    </w:tbl>
    <w:bookmarkStart w:name="z261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Енбекшинского сельского округа на 2020 год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72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73"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74 777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горада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дорг в городах районного значения, селах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565"/>
        <w:gridCol w:w="565"/>
        <w:gridCol w:w="6849"/>
        <w:gridCol w:w="37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74"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7422"/>
        <w:gridCol w:w="30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75"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8"/>
        <w:gridCol w:w="1953"/>
        <w:gridCol w:w="1258"/>
        <w:gridCol w:w="5412"/>
        <w:gridCol w:w="24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76"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) бюджета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"20" апреля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61-1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"9" января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58-1 </w:t>
            </w:r>
          </w:p>
        </w:tc>
      </w:tr>
    </w:tbl>
    <w:bookmarkStart w:name="z280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Айнабулакского сельского округа на 2020 год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78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79"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горада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дорг в городах районного значения, селах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565"/>
        <w:gridCol w:w="565"/>
        <w:gridCol w:w="6849"/>
        <w:gridCol w:w="37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80"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7422"/>
        <w:gridCol w:w="30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81"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8237"/>
        <w:gridCol w:w="28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82"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) бюджета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"20" апреля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61-1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"9" января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58-1 </w:t>
            </w:r>
          </w:p>
        </w:tc>
      </w:tr>
    </w:tbl>
    <w:bookmarkStart w:name="z300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Каблисанского сельского округа на 2020 год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84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85"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горада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дорг в городах районного значения, селах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565"/>
        <w:gridCol w:w="565"/>
        <w:gridCol w:w="6849"/>
        <w:gridCol w:w="37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86"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7422"/>
        <w:gridCol w:w="30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87"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8237"/>
        <w:gridCol w:w="28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88"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) бюджета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"20" апреля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61-1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"9" января 2020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58-1</w:t>
            </w:r>
          </w:p>
        </w:tc>
      </w:tr>
    </w:tbl>
    <w:bookmarkStart w:name="z319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Мусабекского сельского округа на 2020 год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90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91"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горада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дорг в городах районного значения, селах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565"/>
        <w:gridCol w:w="565"/>
        <w:gridCol w:w="6849"/>
        <w:gridCol w:w="37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92"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7422"/>
        <w:gridCol w:w="30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93"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8237"/>
        <w:gridCol w:w="28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94"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) бюджета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