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eede7" w14:textId="61eed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Коксуского района от 26 декабря 2019 года № 57-1 "О бюджете Коксуского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Алматинской области от 7 апреля 2020 года № 60-9. Зарегистрировано Департаментом юстиции Алматинской области 13 апреля 2020 года № 5458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Коксуского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Коксуского района "О бюджете Коксуского района на 2020-2022 годы" от 26 декабря 2019 года № 57-1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5377</w:t>
      </w:r>
      <w:r>
        <w:rPr>
          <w:rFonts w:ascii="Times New Roman"/>
          <w:b w:val="false"/>
          <w:i w:val="false"/>
          <w:color w:val="000000"/>
          <w:sz w:val="28"/>
        </w:rPr>
        <w:t>, опубликован 09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 согласно приложениям 1, 2, 3 к настоящему решению соответственно, в том числе на 2020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9 475 902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764 731 тысяча тенге;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6 115 тысяч тенге;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2 000 тысячи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8 703 056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нижестоящих органов государственного управления 417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вышестоящих органов государственного управления 8 702 639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2 878 112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1 379 339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4 445 188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12 130 669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134 692 тысячи тенге, в том числе: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183 943 тысячи тенге;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49 251 тысяча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2 789 459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2 789 459 тысяч тенге.";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"18 779" заменить на цифры "42 254".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маслихата Коксуского района "По экономическому развитию района, местному бюджету, охраны природы и вопросам сельского хозяйства".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"7" апреля 2020 года № 60-9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"26" декабра 2019 года № 57-1</w:t>
            </w:r>
          </w:p>
        </w:tc>
      </w:tr>
    </w:tbl>
    <w:bookmarkStart w:name="z4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"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9 475 902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764 731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147 924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147 924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355 572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355 572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249 272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242 822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8 703 056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8 702 639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8 702 639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6"/>
        <w:gridCol w:w="1258"/>
        <w:gridCol w:w="1258"/>
        <w:gridCol w:w="5016"/>
        <w:gridCol w:w="32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"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12 130 669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5 728 072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4 906 953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4 358 903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4 260 704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429 900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429 900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716 128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716 128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537 770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761 503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338 962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337 040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337 040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372 346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372 346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3 304 281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1 075 283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916 979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643 816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1 455 436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1 453 635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1 438 058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773 562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773 562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755 431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366 552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1 156 790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1 116 331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1 116 331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1 033 507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социальной и инженерной инфраструктуры в сельских населенных пунктах в рамках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</w:t>
            </w:r>
          </w:p>
          <w:bookmarkEnd w:id="28"/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9"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7422"/>
        <w:gridCol w:w="30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0"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1456"/>
        <w:gridCol w:w="938"/>
        <w:gridCol w:w="4035"/>
        <w:gridCol w:w="49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1"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-2 789 459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) бюджета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2 789 459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2 707 629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2 707 629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2 707 629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951"/>
        <w:gridCol w:w="2005"/>
        <w:gridCol w:w="2005"/>
        <w:gridCol w:w="2538"/>
        <w:gridCol w:w="33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2"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49 252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49 252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49 252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49 251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