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bb0db" w14:textId="0cbb0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Кербулакского районного маслихата от 27 декабря 2019 года № 53-305 "О бюджете Кербулакского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Кербулакского районного маслихата Алматинской области от 8 сентября 2020 года № 61-353. Зарегистрировано Департаментом юстиции Алматинской области 14 сентября 2020 года № 5648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Кербулакский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Кербулакского районного маслихата "О бюджете Кербулакского района на 2020-2022 годы" от 27 декабря 2019 года № 53-305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5387</w:t>
      </w:r>
      <w:r>
        <w:rPr>
          <w:rFonts w:ascii="Times New Roman"/>
          <w:b w:val="false"/>
          <w:i w:val="false"/>
          <w:color w:val="000000"/>
          <w:sz w:val="28"/>
        </w:rPr>
        <w:t>, опубликован 13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2020-2022 годы согласно приложениям 1, 2 и 3 к настоящему решению соответственно, в том числе на 2020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15 496 292 тысячи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541 589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3 273 тысячи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2 097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14 949 333 тысячи тенге, в том числе: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из нижестоящих органов государственного управления 362 тысячи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6 657 873 тысячи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780 752 тысячи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7 510 346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17 919 198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101 068 тысяч тенге, в том числе: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141 678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40 610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2 523 974 тысячи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2 523 974 тысячи тенге".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"По экономике и бюджету района, налогу, поддержке малого и среднего предпринимательства, коммунального хозяйства, озеленению и оказанию услуг населению".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Жумажанов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Рысбеков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Кербулакского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8 сентября 2020 года № 61-353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Кербулакского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27 декабря 2019 года № 53-305</w:t>
            </w:r>
          </w:p>
        </w:tc>
      </w:tr>
    </w:tbl>
    <w:bookmarkStart w:name="z4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1213"/>
        <w:gridCol w:w="782"/>
        <w:gridCol w:w="5273"/>
        <w:gridCol w:w="42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15 496 292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541 589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60 215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60 215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262 296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258 976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14 949 333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14 948 971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14 948 971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"/>
        <w:gridCol w:w="557"/>
        <w:gridCol w:w="1174"/>
        <w:gridCol w:w="1174"/>
        <w:gridCol w:w="5503"/>
        <w:gridCol w:w="30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17 919 198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382 261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320 501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294 619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113 202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154 071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27 541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27 541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22 638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32 306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32 306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32 029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45 575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41 606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41 606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41 606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41 606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9 164 533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171 434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171 434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171 434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7 616 860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6 476 466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6 469 495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176 841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176 841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963 553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963 553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1 376 239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1 376 239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32 692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76 301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794 895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438 713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1 398 124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644 655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632 303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632 303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706 598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706 598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364 256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32 780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65 084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74 822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49 590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46 871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41 746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29 177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2012–2018 годы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жилищных сертификатов (социальная поддержка в виде бюджетного кредита)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1 850 716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531 417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68 305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463 112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20 380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347 936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497 844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497 844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398 637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99 207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821 455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821 455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371 526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449 929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359 043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138 652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138 652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138 652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45 411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29 414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99 935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62 054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42 129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34 294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19 737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80 481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31 355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26 977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19 586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19 586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18 738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1 684 660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1 640 018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1 640 018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1 630 688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44 642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44 642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34 784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2 451 383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2 437 635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42 474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42 474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552 552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552 552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924 628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924 628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658 459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658 459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259 522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259 522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435 630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435 630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435 630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408 507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3116"/>
        <w:gridCol w:w="4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40 610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40 610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3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5"/>
        <w:gridCol w:w="1638"/>
        <w:gridCol w:w="1055"/>
        <w:gridCol w:w="3009"/>
        <w:gridCol w:w="55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-2 523 974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2 523 974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2 538 023 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2 538 023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2 538 023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Доступные остатки бюджетных средств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26 561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26 561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466"/>
        <w:gridCol w:w="33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3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40 610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40 610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40 610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