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0587" w14:textId="bf80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9 января 2020 года № 66-238 "О бюджетах города Уштобе и сельских округов Каратальского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25 ноября 2020 года № 80-277. Зарегистрировано Департаментом юстиции Алматинской области 27 ноября 2020 года № 5773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бюджетах города Уштобе и сельских округов Каратальского района на 2020-2022 годы" от 9 января 2020 года № 66-238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Уштобе на 2020-2022 годы, согласно приложениям 1, 2,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293 384 тысячи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144 600 тысяч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148 784 тысячи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322 106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28 722 тысячи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28 722 тысячи тенге.";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Бастобинского сельского округа на 2020-2022 годы, согласно приложениям 4, 5, 6 к настоящему решению соответственно, в том числе на 2020 год в следующих объемах: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75 248 тысяч тенге, в том числе: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12 037 тысяч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63 211 тысяч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83 091 тысяча тенге;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7 843 тысячи тенге;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7 843 тысячи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Балпыкского сельского округа на 2020-2022 годы, согласно приложениям 7, 8, 9 к настоящему решению соответственно, в том числе на 2020 год в следующих объемах: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33 394 тысячи тенге, в том числе: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6 481 тысяча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26 913 тысяч тенге;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37 530 тысяч тенге;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4 136 тысяч тенге;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4 136 тысяч тенге.";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Жолбарыс батыра на 2020-2022 годы, согласно приложениям 10, 11, 12 к настоящему решению соответственно, в том числе на 2020 год в следующих объемах: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45 606 тысяч тенге, в том числе: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5 988 тысяч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39 618 тысяч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58 032 тысячи тенге;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12 426 тысяч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12 426 тысяч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Ескельдинского сельского округа на 2020-2022 годы, согласно приложениям 13, 14, 15 к настоящему решению соответственно, в том числе на 2020 год в следующих объемах: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30 016 тысяч тенге, в том числе: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7 022 тысячи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22 994 тысячи тенге;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37 721 тысяча тенге;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7 705 тысяч тенге;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7 705 тысяч тенге.";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Ельтайского сельского округа на 2020-2022 годы, согласно приложениям 16, 17, 18 к настоящему решению соответственно, в том числе на 2020 год в следующих объемах: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24 580 тысяч тенге, в том числе: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2 381 тысяча тенге;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22 199 тысяч тенге;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24 900 тысяч тенге;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320 тысяч тенге;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320 тысяч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Тастобинского сельского округа на 2020-2022 годы, согласно приложениям 19, 20, 21 к настоящему решению соответственно, в том числе на 2020 год в следующих объемах: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22 359 тысяч тенге, в том числе: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1 875 тысяч тенге;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20 484 тысячи тенге;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22 712 тысяч тенге;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353 тысячи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353 тысячи тенге.";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Айтубиского сельского округа на 2020-2022 годы, согласно приложениям 22, 23, 24 к настоящему решению соответственно, в том числе на 2020 год в следующих объемах: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22 178 тысяч тенге, в том числе: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1 882 тысячи тенге;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20 296 тысяч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22 766 тысяч тенге;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588 тысяч тенге;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588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Байшегирского сельского округа на 2020-2022 годы, согласно приложениям 25, 26, 27 к настоящему решению соответственно, в том числе на 2020 год в следующих объемах: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44 097 тысяч тенге, в том числе: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1 676 тысяч тенге;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42 421 тысяча тенге;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44 371 тысяча тенге;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274 тысячи тенге;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274 тысячи тенге.";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Кызылбалыкского сельского округа на 2020-2022 годы, согласно приложениям 28, 29, 30 к настоящему решению соответственно, в том числе на 2020 год в следующих объемах: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22 578 тысяч тенге, в том числе: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2 175 тысяч тенге;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20 403 тысячи тенге;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23 041 тысяча тенге;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463 тысячи тенге;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463 тысячи тенге.".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2020 года. 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Жапаркулов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"25" ноября 2020 года № 80-277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9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66-238</w:t>
            </w:r>
          </w:p>
        </w:tc>
      </w:tr>
    </w:tbl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2020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"25" ноября 2020 года № 80-277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Каратальского районного маслихата от 9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66-238</w:t>
            </w:r>
          </w:p>
        </w:tc>
      </w:tr>
    </w:tbl>
    <w:bookmarkStart w:name="z11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2020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603"/>
        <w:gridCol w:w="628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"25" ноября 2020 года № 80-277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Каратальского районного маслихата от 9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66-238</w:t>
            </w:r>
          </w:p>
        </w:tc>
      </w:tr>
    </w:tbl>
    <w:bookmarkStart w:name="z11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2020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603"/>
        <w:gridCol w:w="628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"25" ноября 2020 года № 80-277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Каратальского районного маслихата от 9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66-238</w:t>
            </w:r>
          </w:p>
        </w:tc>
      </w:tr>
    </w:tbl>
    <w:bookmarkStart w:name="z12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2020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-12426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"25" ноября 2020 года № 80-277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Каратальского районного маслихата от 9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66-238</w:t>
            </w:r>
          </w:p>
        </w:tc>
      </w:tr>
    </w:tbl>
    <w:bookmarkStart w:name="z12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2020 год 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Каратальского районного маслихата от "25" ноября 2020 года № 80-277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Каратальского районного маслихата от 9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66-238</w:t>
            </w:r>
          </w:p>
        </w:tc>
      </w:tr>
    </w:tbl>
    <w:bookmarkStart w:name="z13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на 2020 год 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"25" ноября 2020 года № 80-277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Каратальского районного маслихата от 9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66-238</w:t>
            </w:r>
          </w:p>
        </w:tc>
      </w:tr>
    </w:tbl>
    <w:bookmarkStart w:name="z13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Тастобинского сельского округа на 2020 год 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Каратальского районного маслихата от "25" ноября 2020 года № 80-277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Каратальского районного маслихата от 9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66-238</w:t>
            </w:r>
          </w:p>
        </w:tc>
      </w:tr>
    </w:tbl>
    <w:bookmarkStart w:name="z13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Айтубиского сельского округа на 2020 год 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Каратальского районного маслихата от "25" ноября 2020 года № 80-277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Каратальского районного маслихата от 9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66-238</w:t>
            </w:r>
          </w:p>
        </w:tc>
      </w:tr>
    </w:tbl>
    <w:bookmarkStart w:name="z14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Байшегирского сельского округа на 2020 год 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638"/>
        <w:gridCol w:w="665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"25" ноября 2020 года № 80-277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Каратальского районного маслихата от 9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66-238</w:t>
            </w:r>
          </w:p>
        </w:tc>
      </w:tr>
    </w:tbl>
    <w:bookmarkStart w:name="z14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Кызылбалыкского сельского округа на 2020 год 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