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165c" w14:textId="0d91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Уштобе и сельских округов Каратальского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9 января 2020 года № 66-238. Зарегистрировано Департаментом юстиции Алматинской области 17 января 2020 года № 5409.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12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РЕШИЛ: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Уштобе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 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283 775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134 991 тысяча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148 784 тысячи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312 497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28 722 тысячи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28 722 тысячи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Каратальского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82-281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Бастобинского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 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68 000 тысяч тенге, в том числе: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13 108 тысяч тенге; 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54 892 тысячи тенге;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75 843 тысячи тенге;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7 843 тысячи тенге;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7 843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Каратальского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82-281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Балпыкского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 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33 535 тысяч тенге, в том числе: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6 622 тысячи тенге;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26 913 тысяч тенге;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37 671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4 136 тысяч тенге;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4 136 тысяч тенге.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Каратальского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82-281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Жолбарыс батыра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45 798 тысяч тенге, в том числе: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6 180 тысяч тенге;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39 618 тысяч тенге;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58 224 тысячи тенге;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12 426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12 426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Каратальского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82-281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Ескельдинского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 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30 342 тысячи тенге, в том числе: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7 348 тысяч тенге; 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22 994 тысячи тенге; 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38 047 тысяч тенге; 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7 705 тысяч тенге; 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7 705 тысяч тенге.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Каратальского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82-281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Ельтайского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 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24 693 тысячи тенге, в том числе: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2 494 тысячи тенге; 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22 199 тысяч тенге; 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25 013 тысяч тенге; 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320 тысяч тенге; 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320 тысяч тенге.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Каратальского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82-281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Тастобинского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 </w:t>
      </w:r>
    </w:p>
    <w:bookmarkEnd w:id="50"/>
    <w:bookmarkStart w:name="z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22 360 тысяч тенге, в том числе: 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1 876 тысяч тенге; 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20 484 тысячи тенге;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22 713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353 тысячи тенге; 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353 тысячи тенге.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Каратальского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82-281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Айтубиского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 </w:t>
      </w:r>
    </w:p>
    <w:bookmarkEnd w:id="57"/>
    <w:bookmarkStart w:name="z1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22 200 тысяч тенге, в том числе: 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1 904 тысячи тенге; 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20 296 тысяч тенге; 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22 788 тысяч тенге; 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588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588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Каратальского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82-281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Байшегирского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 </w:t>
      </w:r>
    </w:p>
    <w:bookmarkEnd w:id="64"/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22 066 тысяч тенге, в том числе: 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1 686 тысяч тенге; 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20 380 тысяч тенге; 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22 340 тысяч тенге; 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274 тысячи тысяч тенге; 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274 тысячи тысяч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Каратальского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82-281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Кызылбалыкского сельского округа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73"/>
    <w:bookmarkStart w:name="z12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22 625 тысяч тенге, в том числе: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2 222 тысячи тенге; </w:t>
      </w:r>
    </w:p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20 403 тысячи тенге; 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23 088 тысяч тенге; 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463 тысячи тенге; 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463 тысячи тенге.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Каратальского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82-281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</w:p>
    <w:bookmarkEnd w:id="81"/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решение вводится в действие с 1 января 2020 года. 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9 января 2020 года № 66-238</w:t>
            </w:r>
          </w:p>
        </w:tc>
      </w:tr>
    </w:tbl>
    <w:bookmarkStart w:name="z13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Уштобе на 2020 год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Каратальского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82-281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9 января 2020 года № 66-238</w:t>
            </w:r>
          </w:p>
        </w:tc>
      </w:tr>
    </w:tbl>
    <w:bookmarkStart w:name="z13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Уштобе на 2021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3028"/>
        <w:gridCol w:w="47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85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4342"/>
        <w:gridCol w:w="30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Каратальского районного маслихата от 9 января 2020 года № 66-238</w:t>
            </w:r>
          </w:p>
        </w:tc>
      </w:tr>
    </w:tbl>
    <w:bookmarkStart w:name="z14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Уштобе на 2022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3028"/>
        <w:gridCol w:w="47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87"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4342"/>
        <w:gridCol w:w="30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9 января 2020 года № 66-238</w:t>
            </w:r>
          </w:p>
        </w:tc>
      </w:tr>
    </w:tbl>
    <w:bookmarkStart w:name="z14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Бастобинского сельского округа на 2020 год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Каратальского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82-281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8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943"/>
        <w:gridCol w:w="2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603"/>
        <w:gridCol w:w="628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Каратальского районного маслихата от 9 января 2020 года № 66-238</w:t>
            </w:r>
          </w:p>
        </w:tc>
      </w:tr>
    </w:tbl>
    <w:bookmarkStart w:name="z14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Бастобинского сельского округа на 2021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91"/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Каратальского районного маслихата от 9 января 2020 года № 66-238</w:t>
            </w:r>
          </w:p>
        </w:tc>
      </w:tr>
    </w:tbl>
    <w:bookmarkStart w:name="z15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Бастобинского сельского округа на 2022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93"/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905"/>
        <w:gridCol w:w="448"/>
        <w:gridCol w:w="6951"/>
        <w:gridCol w:w="3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Каратальского районного маслихата от 9 января 2020 года № 66-238</w:t>
            </w:r>
          </w:p>
        </w:tc>
      </w:tr>
    </w:tbl>
    <w:bookmarkStart w:name="z15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2020 год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Каратальского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82-281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603"/>
        <w:gridCol w:w="628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Каратальского районного маслихата от 9 января 2020 года № 66-238</w:t>
            </w:r>
          </w:p>
        </w:tc>
      </w:tr>
    </w:tbl>
    <w:bookmarkStart w:name="z15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2021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Каратальского районного маслихата от 9 января 2020 года № 66-238</w:t>
            </w:r>
          </w:p>
        </w:tc>
      </w:tr>
    </w:tbl>
    <w:bookmarkStart w:name="z15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2022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Каратальского районного маслихата от 9 января 2020 года № 66-238</w:t>
            </w:r>
          </w:p>
        </w:tc>
      </w:tr>
    </w:tbl>
    <w:bookmarkStart w:name="z16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Жолбарыс батыр на 2020 год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Каратальского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82-281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71"/>
        <w:gridCol w:w="595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-12426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Каратальского районного маслихата от 9 января 2020 года № 66-238</w:t>
            </w:r>
          </w:p>
        </w:tc>
      </w:tr>
    </w:tbl>
    <w:bookmarkStart w:name="z16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Жолбарыс батыр на 2021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Каратальского районного маслихата от 9 января 2020 года № 66-238</w:t>
            </w:r>
          </w:p>
        </w:tc>
      </w:tr>
    </w:tbl>
    <w:bookmarkStart w:name="z16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Жолбарыс батыр на 2022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905"/>
        <w:gridCol w:w="448"/>
        <w:gridCol w:w="6951"/>
        <w:gridCol w:w="3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Каратальского районного маслихата от 9 января 2020 года № 66-238</w:t>
            </w:r>
          </w:p>
        </w:tc>
      </w:tr>
    </w:tbl>
    <w:bookmarkStart w:name="z16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сельского округа на 2020 год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Каратальского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82-281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603"/>
        <w:gridCol w:w="628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Каратальского районного маслихата от 9 января 2020 года № 66-238</w:t>
            </w:r>
          </w:p>
        </w:tc>
      </w:tr>
    </w:tbl>
    <w:bookmarkStart w:name="z16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сельского округа на 2021 год 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Каратальского районного маслихата от 9 января 2020 года № 66-238</w:t>
            </w:r>
          </w:p>
        </w:tc>
      </w:tr>
    </w:tbl>
    <w:bookmarkStart w:name="z17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сельского округа на 2022 год 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Каратальского районного маслихата от 9 января 2020 года № 66-238</w:t>
            </w:r>
          </w:p>
        </w:tc>
      </w:tr>
    </w:tbl>
    <w:bookmarkStart w:name="z17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на 2020 год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Каратальского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82-281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Каратальского районного маслихата от 9 января 2020 года № 66-238</w:t>
            </w:r>
          </w:p>
        </w:tc>
      </w:tr>
    </w:tbl>
    <w:bookmarkStart w:name="z17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на 2021 год 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Каратальского районного маслихата от 9 января 2020 года № 66-238</w:t>
            </w:r>
          </w:p>
        </w:tc>
      </w:tr>
    </w:tbl>
    <w:bookmarkStart w:name="z17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на 2022 год 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905"/>
        <w:gridCol w:w="448"/>
        <w:gridCol w:w="6951"/>
        <w:gridCol w:w="3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Каратальского районного маслихата от 9 января 2020 года № 66-238</w:t>
            </w:r>
          </w:p>
        </w:tc>
      </w:tr>
    </w:tbl>
    <w:bookmarkStart w:name="z17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Тастобинского сельского округа на 2020 год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Каратальского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82-281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Каратальского районного маслихата от 9 января 2020 года № 66-238</w:t>
            </w:r>
          </w:p>
        </w:tc>
      </w:tr>
    </w:tbl>
    <w:bookmarkStart w:name="z18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Тастобинского сельского округа на 2021 год 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Каратальского районного маслихата от 9 января 2020 года № 66-238</w:t>
            </w:r>
          </w:p>
        </w:tc>
      </w:tr>
    </w:tbl>
    <w:bookmarkStart w:name="z18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Тастобинского сельского округа на 2022 год 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Каратальского районного маслихата от 9 января 2020 года № 66-238</w:t>
            </w:r>
          </w:p>
        </w:tc>
      </w:tr>
    </w:tbl>
    <w:bookmarkStart w:name="z18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Айтубиского сельского округа на 2020 год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Каратальского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82-281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Каратальского районного маслихата от 9 января 2020 года № 66-238</w:t>
            </w:r>
          </w:p>
        </w:tc>
      </w:tr>
    </w:tbl>
    <w:bookmarkStart w:name="z18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Айтубиского сельского округа на 2021 год 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Каратальского районного маслихата от 9 января 2020 года № 66-238</w:t>
            </w:r>
          </w:p>
        </w:tc>
      </w:tr>
    </w:tbl>
    <w:bookmarkStart w:name="z18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Айтубиского сельского округа на 2022 год 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Каратальского районного маслихата от 9 января 2020 года № 66-238</w:t>
            </w:r>
          </w:p>
        </w:tc>
      </w:tr>
    </w:tbl>
    <w:bookmarkStart w:name="z19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Байшегирского сельского округа на 2020 год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Каратальского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82-281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Каратальского районного маслихата от 9 января 2020 года № 66-238</w:t>
            </w:r>
          </w:p>
        </w:tc>
      </w:tr>
    </w:tbl>
    <w:bookmarkStart w:name="z19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Байшегирского сельского округа на 2021 год 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Каратальского районного маслихата от 9 января 2020 года № 66-238</w:t>
            </w:r>
          </w:p>
        </w:tc>
      </w:tr>
    </w:tbl>
    <w:bookmarkStart w:name="z19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Байшегирского сельского округа на 2022 год 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Каратальского районного маслихата от 9 января 2020 года № 66-238</w:t>
            </w:r>
          </w:p>
        </w:tc>
      </w:tr>
    </w:tbl>
    <w:bookmarkStart w:name="z19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Кызылбалыкского сельского округа на 2020 год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Каратальского районного маслихата Алматинской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82-281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Каратальского районного маслихата от 9 января 2020 года № 66-238</w:t>
            </w:r>
          </w:p>
        </w:tc>
      </w:tr>
    </w:tbl>
    <w:bookmarkStart w:name="z19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Кызылбалыкского сельского округа на 2021 год 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Каратальского районного маслихата от 9 января 2020 года № 66-238</w:t>
            </w:r>
          </w:p>
        </w:tc>
      </w:tr>
    </w:tbl>
    <w:bookmarkStart w:name="z20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Кызылбалыкского сельского округа на 2022 год 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2"/>
        <w:gridCol w:w="1742"/>
        <w:gridCol w:w="4504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6"/>
        <w:gridCol w:w="546"/>
        <w:gridCol w:w="1102"/>
        <w:gridCol w:w="5244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890"/>
        <w:gridCol w:w="296"/>
        <w:gridCol w:w="152"/>
        <w:gridCol w:w="6960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9"/>
        <w:gridCol w:w="1532"/>
        <w:gridCol w:w="2492"/>
        <w:gridCol w:w="6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