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e160" w14:textId="285e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населенном пункте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30 ноября 2020 года № 388. Зарегистрировано Департаментом юстиции Алматинской области 30 ноября 2020 года № 5786. Утратило силу постановлением акимата Карасайского района Алматинской области от 28 июля 2026 года № 244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Карасайского района Алматинской области от 28.07.2026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2027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Карасайского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в населенном пункте по Карасайскому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"Карасайский районный финансовый отдел"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Карасайского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Д.М. Сансызбаева.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 1 января года, следующего за годом его утверждения.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государственного учреждения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доходов по Карасайскому району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государственных доходов по Алматинской 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государственных доходов Министерства финансов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388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населенном пункте по Карасайскому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Кошмамбет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Умтылский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Жалпаксай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Жібек жолы: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Жібек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Кольащы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Жынгылды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Қуркудык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Сауыншы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Шамалган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Енбекши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Кумарал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Сауыншы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Жандосово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Шалкар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Иргелинский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Кемертоган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Булакты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Кумтоган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Кыргауылды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Райымбек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71 разъезд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Аксенгир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Ельтай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Жармухамбет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Исаево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Коктоган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Кокозек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