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b396" w14:textId="45ab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27 декабря 2019 года № 50-3 "О бюджете Карасайского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27 июля 2020 года № 56-3. Зарегистрировано Департаментом юстиции Алматинской области 5 августа 2020 года № 5587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бюджете Карасайского района на 2020-2022 годы" от 27 декабря 2019 года № 50-3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годы,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40 590 427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19 390 864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21 492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189 221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20 988 850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967 679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967 606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73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20 021 171 тысяча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13 895 593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6 125 578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54 104 917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194 411 тысяча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246 350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51 939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13 708 901 тысяча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13 708 901 тысяча тенге.".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"139 567" заменить на цифру "179 567".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27 июля 2020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50-3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40 590 427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19 390 864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6 348 942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2 448 347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3 900 595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3 839 824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3 839 824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1 657 929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1 651 129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7 442 304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7 342 381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3 820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20 988 850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20 021 171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54 104 917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30 142 347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1 546 615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1 546 615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1 546 615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26 030 808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19 873 030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19 854 992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5 715 326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5 715 326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2 547 468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2 547 468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 и ребенка (детей)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3 415 486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1 786 730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1 763 068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1 763 068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1 495 665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1 495 665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14 439 543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9 880 497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8 454 736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6 988 001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1 466 735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1 088 676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3 399 401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3 396 010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3 015 723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1 159 645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1 159 645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1 232 193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15 260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- энергетический комплекс и недропользование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371 066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2 323 979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2 323 979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2 089 065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1 000 133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987 948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718"/>
        <w:gridCol w:w="2084"/>
        <w:gridCol w:w="5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-13 708 901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13 708 901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13 505 969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13 505 969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13 505 969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