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8652c" w14:textId="97865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повышенных на двадцать пять процентов окладов и тарифных ставок специалистам в области здравоохранения, социального обеспечения, образования, культуры, спорта, ветеринарии, лесного хозяйства и особо охраняемых природных территорий, являющимся гражданскими служащими и работающим в сельских населенных пунктах, а также указанным специалистам, работающим в государственных организациях, финансируемых из местных бюджетов Карасайского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Карасайского районного маслихата Алматинской области от 3 марта 2020 года № 52-4. Зарегистрировано Департаментом юстиции Алматинской области 11 марта 2020 года № 5435. Утратило силу решением Карасайского районного маслихата Алматинской области от 28 сентября 2020 года № 59-5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Карасайского районного маслихата Алматинской области от 28.09.2020 </w:t>
      </w:r>
      <w:r>
        <w:rPr>
          <w:rFonts w:ascii="Times New Roman"/>
          <w:b w:val="false"/>
          <w:i w:val="false"/>
          <w:color w:val="ff0000"/>
          <w:sz w:val="28"/>
        </w:rPr>
        <w:t>№ 59-5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Карасайский районный маслихат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специалистам в области здравоохранения, социального обеспечения, образования, культуры, спорта, ветеринарии, лесного хозяйства и особо охраняемых природных территорий, являющимся гражданскими служащими и работающим в сельских населенных пунктах, а также указанным специалистам, работающим в государственных организациях финансируемых из местных бюджетов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Карасайского районного маслихата "По экономике, бюджету, трудоустройству, развитию предпринимательства и социальной инфраструктуры".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Карасайского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Донбаев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Карасайского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Кошкимбаев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