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7f12" w14:textId="8557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Илийского районного маслихата от 27 декабря 2019 года № 49-220 "О бюджете Илийского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8 декабря 2020 года № 67-266. Зарегистрировано Департаментом юстиции Алматинской области 11 декабря 2020 года № 5800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Илийский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Илийского районного маслихата "О бюджете Илийского района на 2020-2022 годы" от 27 декабря 2019 года № 49-220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5378</w:t>
      </w:r>
      <w:r>
        <w:rPr>
          <w:rFonts w:ascii="Times New Roman"/>
          <w:b w:val="false"/>
          <w:i w:val="false"/>
          <w:color w:val="000000"/>
          <w:sz w:val="28"/>
        </w:rPr>
        <w:t>, опубликован 17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178 642 812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158 013 600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23 825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760 815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19 844 572 тысячи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 196 859 тысяч тенге, в том числе: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изъятия 196 066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(недоиспользованных) целевых трансфертов 793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вышестоящих органов государственного управления 19 647 713 тысяч тенге,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18 059 738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1 587 975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187 591 905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99 048 тысяч тенге, в том числе: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147 312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48 264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9 048 141 тысяча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9 048 141 тысяча тенге.";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"333 525" заменить на цифры "245 142".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Илийского районного маслихата "По вопросам бюджета, социально-экономического развития, транспорта, строительства, связи, промышленности, сельского хозяйства, земельных отношений и предпринимательства".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Илийский районный маслихат от 8 декабря 2020 года № 67-266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Илийского районного маслихата от 27 декабря 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49-220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899"/>
        <w:gridCol w:w="579"/>
        <w:gridCol w:w="127"/>
        <w:gridCol w:w="6646"/>
        <w:gridCol w:w="3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178 642 812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158 013 600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3 891 238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3 891 238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3 191 786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2 785 000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403 053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146 300 376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146 222 676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760 815 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536 815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536 815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19 844 572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196 859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196 859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19 647 713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19 647 713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575"/>
        <w:gridCol w:w="1212"/>
        <w:gridCol w:w="1213"/>
        <w:gridCol w:w="126"/>
        <w:gridCol w:w="4835"/>
        <w:gridCol w:w="3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  <w:bookmarkEnd w:id="29"/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187 591 905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897 467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433 301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397 683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256 764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394 399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394 399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394 399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36 078 007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4 934 983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4 934 983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4 934 983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28 534 503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21 815 614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21 747 677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224 697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224 697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6 494 192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6 494 192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2 608 521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2 608 521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26 450 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1 570 131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431 821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2 441 360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1 137 269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1 106 830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1 106 830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1 155 641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1 155 641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503 563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90 447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262 021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4 384 271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2 580 315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857 694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857 694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1 189 902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945 836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244 066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532 719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151 780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126 171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666 638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666 638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283 995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377 643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1 137 318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1 137 318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343 910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790 107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97 980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70 611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69 576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Капитальные расходы подведомственных государственных учреждений и организаций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142 878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1 563 176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1 541 077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1 541 077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325 031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1 194 066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698 924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682 258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245 142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245 142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437 116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437 116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140 904 441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140 904 441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140 904 441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137 150 275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3 399 357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269 785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99 048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977"/>
        <w:gridCol w:w="1273"/>
        <w:gridCol w:w="280"/>
        <w:gridCol w:w="3045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30"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1463"/>
        <w:gridCol w:w="943"/>
        <w:gridCol w:w="207"/>
        <w:gridCol w:w="3792"/>
        <w:gridCol w:w="49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-9 048 141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9 048 141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9 279 555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9 279 555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9 279 555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903"/>
        <w:gridCol w:w="1905"/>
        <w:gridCol w:w="1905"/>
        <w:gridCol w:w="198"/>
        <w:gridCol w:w="2325"/>
        <w:gridCol w:w="36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324 448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324 448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324 448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