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a059" w14:textId="a71a0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Ескельдинского районного маслихата от 9 января 2020 года № 61-352 "О бюджетах сельских округов Ескельдинского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20 ноября 2020 года № 75-416. Зарегистрировано Департаментом юстиции Алматинской области 27 ноября 2020 года № 5774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Ескельдинский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Ескельдинского районного маслихата "О бюджетах сельских округов Ескельдинского района на 2020-2022 годы" от 9 января 2020 года № 61-352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5414</w:t>
      </w:r>
      <w:r>
        <w:rPr>
          <w:rFonts w:ascii="Times New Roman"/>
          <w:b w:val="false"/>
          <w:i w:val="false"/>
          <w:color w:val="000000"/>
          <w:sz w:val="28"/>
        </w:rPr>
        <w:t>, опубликован 03 февраля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Алдабергеновского сельского округа на 2020-2022 годы согласно приложениям 1, 2, 3 к настоящему решению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84 716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13 494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71 222 тысячи тенге, в том числе: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52 298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18 924 тысячи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87 905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3 189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3 189 тысяч тенге.";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Акынсаринского сельского округа на 2020-2022 годы согласно приложениям 4, 5, 6 к настоящему решению соответственно, в том числе на 2020 год в следующих объемах: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57 754 тысячи тенге, в том числе: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2 891 тысяча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54 863 тысячи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36 700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18 163 тысячи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59 144 тысячи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1 390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1 390 тысяч тенге.";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Утвердить бюджет Карабулакского сельского округа на 2020-2022 годы согласно приложениям 10, 11, 12 к настоящему решению соответственно, в том числе на 2020 год в следующих объемах: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215 054 тысячи тенге, в том числе: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85 549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129 505 тысяч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129 505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225 601 тысяча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10 547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10 547 тысяч тенге.";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Каратальского сельского округа на 2020-2022 годы согласно приложениям 13, 14, 15 к настоящему решению соответственно, в том числе на 2020 год в следующих объемах: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35 482 тысячи тенге, в том числе: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5 255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30 227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10 077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20 150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37 282 тысячи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1 800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1 800 тысяч тенге.";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Туленгутского сельского округа на 2020-2022 годы согласно приложениям 16, 17, 18 к настоящему решению соответственно, в том числе на 2020 год в следующих объемах: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79 500 тысяч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6 347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73 153 тысячи тенге, в том числе: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56 121 тысяча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17 032 тысячи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81 247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1 747 тысяч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1 747 тысяч тенге.";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Сырымбетского сельского округа на 2020-2022 годы согласно приложениям 19, 20, 21 к настоящему решению соответственно, в том числе на 2020 год в следующих объемах: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69 971 тысяча тенге, в том числе: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5 158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64 813 тысяч тенге, в том числе: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46 489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18 324 тысячи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71 847 тысяч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1 876 тысяч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1 876 тысяч тенге.";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Кайнарлинского сельского округа на 2020-2022 годы согласно приложениям 22, 23, 24 к настоящему решению соответственно, в том числе на 2020 год в следующих объемах: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24 049 тысяч тенге, в том числе: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2 286 тысяч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21 763 тысячи тенге, в том числе: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4 216 тысяч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17 547 тысяч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24 049 тысяч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Конырского сельского округа на 2020-2022 годы согласно приложениям 25, 26, 27 к настоящему решению соответственно, в том числе на 2020 год в следующих объемах: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55 599 тысяч тенге, в том числе: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1 760 тысяч тенге;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53 839 тысяч тенге, в том числе: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34 068 тысяч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19 771 тысяча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55 599 тысяч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Кокжазыкского сельского округа на 2020-2022 годы согласно приложениям 28, 29, 30 к настоящему решению соответственно, в том числе на 2020 год в следующих объемах: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59 013 тысяч тенге, в том числе: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3 660 тысяч тенге;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55 353 тысячи тенге, в том числе: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35 623 тысячи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19 730 тысяч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59 013 тысяч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Жалгызагашского сельского округа на 2020-2022 годы согласно приложениям 31, 32, 33 к настоящему решению соответственно, в том числе на 2020 год в следующих объемах: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24 750 тысяч тенге, в том числе: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2 365 тысяч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22 385 тысяч тенге, в том числе: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2 946 тысяч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19 439 тысяч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24 750 тысяч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вопросам экономики, финансов, бюджету и соблюдения законности".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Сарыев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Ескельдинского районного маслихата от 20 ноября 2020 года № 75-416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Ескельдинского районного маслихата от 9 января 2020 года № 61-352</w:t>
            </w:r>
          </w:p>
        </w:tc>
      </w:tr>
    </w:tbl>
    <w:bookmarkStart w:name="z12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Алдабергеновского сельского округа на 2020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-3 189 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Ескельдинского районного маслихата от 20 ноября 2020 года № 75-416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Ескельдинского районного маслихата от 9 января 2020 года № 61-352</w:t>
            </w:r>
          </w:p>
        </w:tc>
      </w:tr>
    </w:tbl>
    <w:bookmarkStart w:name="z13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Акынсаринского сельского округа на 2020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-1 390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Ескельдинского районного маслихата от 20 ноября 2020 года № 75-416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Ескельдинского районного маслихата от 9 января 2020 года № 61-352</w:t>
            </w:r>
          </w:p>
        </w:tc>
      </w:tr>
    </w:tbl>
    <w:bookmarkStart w:name="z13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Бактыбайского сельского округа на 2020 год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-10 618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Ескельдинского районного маслихата от 20 ноября 2020 года № 75-416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Ескельдинского районного маслихата от 9 января 2020 года № 61-352</w:t>
            </w:r>
          </w:p>
        </w:tc>
      </w:tr>
    </w:tbl>
    <w:bookmarkStart w:name="z13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2020 год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-10 547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Ескельдинского районного маслихата от 20 ноября 2020 года № 75-416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Ескельдинского районного маслихата от 9 января 2020 года № 61-352</w:t>
            </w:r>
          </w:p>
        </w:tc>
      </w:tr>
    </w:tbl>
    <w:bookmarkStart w:name="z14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2020 год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Ескельдинского районного маслихата от 20 ноября 2020 года № 75-416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Ескельдинского районного маслихата от 9 января 2020 года № 61-352</w:t>
            </w:r>
          </w:p>
        </w:tc>
      </w:tr>
    </w:tbl>
    <w:bookmarkStart w:name="z14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Туленгутского сельского округа на 2020 год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- 1 747 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Ескельдинского районного маслихата от 20 ноября 2020 года № 75-416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Ескельдинского районного маслихата от 9 января 2020 года № 61-352</w:t>
            </w:r>
          </w:p>
        </w:tc>
      </w:tr>
    </w:tbl>
    <w:bookmarkStart w:name="z14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Сырымбетского сельского округа на 2020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-1 876 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Ескельдинского районного маслихата от 20 ноября 2020 года № 75-416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Ескельдинского районного маслихата от 9 января 2020 года № 61-352</w:t>
            </w:r>
          </w:p>
        </w:tc>
      </w:tr>
    </w:tbl>
    <w:bookmarkStart w:name="z15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Кайнарлинского сельского округа на 2020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 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Ескельдинского районного маслихатаот 20 ноября 2020 года № 75-416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Ескельдинского районного маслихата от 9 января 2020 года № 61-352</w:t>
            </w:r>
          </w:p>
        </w:tc>
      </w:tr>
    </w:tbl>
    <w:bookmarkStart w:name="z15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Конырского сельского округа на 2020 год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 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Ескельдинского районного маслихата от 20 ноября 2020 года № 75-416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Ескельдинского районного маслихата от 9 января 2020 года № 61-352</w:t>
            </w:r>
          </w:p>
        </w:tc>
      </w:tr>
    </w:tbl>
    <w:bookmarkStart w:name="z156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Кокжазыкского сельского округа на 2020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 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Ескельдинского районного маслихата от 20 ноября 2020 года № 75-416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Ескельдинского районного маслихата от 9 января 2020 года № 61-352</w:t>
            </w:r>
          </w:p>
        </w:tc>
      </w:tr>
    </w:tbl>
    <w:bookmarkStart w:name="z15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Жалгызагашского сельского округа на 2020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с/о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 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