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b084" w14:textId="206b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9 января 2020 года № 66-306 "О бюджетах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20 ноября 2020 года № 78-356. Зарегистрировано Департаментом юстиции Алматинской области 27 ноября 2020 года № 5775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2020-2022 годы" от 9 января 2020 года № 66-306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Айдарлинского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22 906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1 753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21 153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22 906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Аксенгирского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122 807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9 764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111 043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124 299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1 492 тысячи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Бериктасского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87 704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6 255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81 449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89 023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1 319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1 319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Бозойского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22 847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1 372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21 475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22 847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Дегересского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131 790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7 982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123 808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132 775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985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985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Каракастекского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86 500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13 602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72 898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88 446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1 946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1 946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103 897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28 977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74 920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112 227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8 330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8 330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Мынбаевского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102 493 тысячи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19 241 тысяча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83 252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108 325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5 832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5 832 тысячи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Сарытаукумского сельского округа на 2020-2022 годы согласно приложениям 43, 44, 45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21 679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20 929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21 679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Таранского сельского округа на 2020-2022 годы согласно приложениям 49, 50, 51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95 276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9 561 тысяча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85 715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98 154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2 878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2 878 тысяч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Темиржолского сельского округа на 2020-2022 годы согласно приложениям 52, 53, 54 к настоящему решению соответственно, в том числе на 2020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98 064 тысячи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13 649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84 415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100 305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2 241 тысяча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2 241 тысяча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Узынагашского сельского округа на 2020-2022 годы согласно приложениям 55, 56, 57 к настоящему решению соответственно, в том числе на 2020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472 030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247 767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224 263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491 043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19 013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19 013 тысяч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Ульгилинского сельского округа на 2020-2022 годы согласно приложениям 58, 59, 60 к настоящему решению соответственно, в том числе на 2020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21 710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1 080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20 630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21 710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Улькенского сельского округа на 2020-2022 годы согласно приложениям 61, 62, 63 к настоящему решению соответственно, в том числе на 2020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21 349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8 590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12 759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21 349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Утвердить бюджет Шиенского сельского округа на 2020-2022 годы согласно приложениям 67, 68, 69 к настоящему решению соответственно, в том числе на 2020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68 759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8 153 тысячи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60 606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71 739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2 980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2 980 тысяч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2020-2022 годы согласно приложениям 70, 71, 72 к настоящему решению соответственно, в том числе на 2020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117 309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40 900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76 409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121 591 тысяча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4 282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4 282 тысячи тенге.".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9 января 2020 года № 66-306</w:t>
            </w:r>
          </w:p>
        </w:tc>
      </w:tr>
    </w:tbl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9 января 2020 года № 66-306</w:t>
            </w:r>
          </w:p>
        </w:tc>
      </w:tr>
    </w:tbl>
    <w:bookmarkStart w:name="z20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2020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9 января 2020 года № 66-306</w:t>
            </w:r>
          </w:p>
        </w:tc>
      </w:tr>
    </w:tbl>
    <w:bookmarkStart w:name="z21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9 января 2020 года № 66-306</w:t>
            </w:r>
          </w:p>
        </w:tc>
      </w:tr>
    </w:tbl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9 января 2020 года № 66-306</w:t>
            </w:r>
          </w:p>
        </w:tc>
      </w:tr>
    </w:tbl>
    <w:bookmarkStart w:name="z23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9 января 2020 года № 66-306</w:t>
            </w:r>
          </w:p>
        </w:tc>
      </w:tr>
    </w:tbl>
    <w:bookmarkStart w:name="z24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9 января 2020 года № 66-306</w:t>
            </w:r>
          </w:p>
        </w:tc>
      </w:tr>
    </w:tbl>
    <w:bookmarkStart w:name="z25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9 января 2020 года № 66-306</w:t>
            </w:r>
          </w:p>
        </w:tc>
      </w:tr>
    </w:tbl>
    <w:bookmarkStart w:name="z26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61 518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9 января 2020 года № 66-306</w:t>
            </w:r>
          </w:p>
        </w:tc>
      </w:tr>
    </w:tbl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9 января 2020 года № 66-306</w:t>
            </w:r>
          </w:p>
        </w:tc>
      </w:tr>
    </w:tbl>
    <w:bookmarkStart w:name="z28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9 января 2020 года № 66-306</w:t>
            </w:r>
          </w:p>
        </w:tc>
      </w:tr>
    </w:tbl>
    <w:bookmarkStart w:name="z29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65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9 января 2020 года № 66-306</w:t>
            </w:r>
          </w:p>
        </w:tc>
      </w:tr>
    </w:tbl>
    <w:bookmarkStart w:name="z30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2020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9 января 2020 года № 66-306</w:t>
            </w:r>
          </w:p>
        </w:tc>
      </w:tr>
    </w:tbl>
    <w:bookmarkStart w:name="z31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8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9 января 2020 года № 66-306</w:t>
            </w:r>
          </w:p>
        </w:tc>
      </w:tr>
    </w:tbl>
    <w:bookmarkStart w:name="z32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9 января 2020 года № 66-306</w:t>
            </w:r>
          </w:p>
        </w:tc>
      </w:tr>
    </w:tbl>
    <w:bookmarkStart w:name="z33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9 января 2020 года № 66-306</w:t>
            </w:r>
          </w:p>
        </w:tc>
      </w:tr>
    </w:tbl>
    <w:bookmarkStart w:name="z34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0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9 января 2020 года № 66-306</w:t>
            </w:r>
          </w:p>
        </w:tc>
      </w:tr>
    </w:tbl>
    <w:bookmarkStart w:name="z35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9 января 2020 года № 66-306</w:t>
            </w:r>
          </w:p>
        </w:tc>
      </w:tr>
    </w:tbl>
    <w:bookmarkStart w:name="z36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2020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9 января 2020 года № 66-306</w:t>
            </w:r>
          </w:p>
        </w:tc>
      </w:tr>
    </w:tbl>
    <w:bookmarkStart w:name="z37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9 января 2020 года № 66-306</w:t>
            </w:r>
          </w:p>
        </w:tc>
      </w:tr>
    </w:tbl>
    <w:bookmarkStart w:name="z38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9 января 2020 года № 66-306</w:t>
            </w:r>
          </w:p>
        </w:tc>
      </w:tr>
    </w:tbl>
    <w:bookmarkStart w:name="z39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2020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9 января 2020 года № 66-306</w:t>
            </w:r>
          </w:p>
        </w:tc>
      </w:tr>
    </w:tbl>
    <w:bookmarkStart w:name="z40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9 января 2020 года № 66-306</w:t>
            </w:r>
          </w:p>
        </w:tc>
      </w:tr>
    </w:tbl>
    <w:bookmarkStart w:name="z41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20 ноября 2020 года № 78-356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9 января 2020 года № 66-306</w:t>
            </w:r>
          </w:p>
        </w:tc>
      </w:tr>
    </w:tbl>
    <w:bookmarkStart w:name="z42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1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