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447d8" w14:textId="11447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27 декабря 2019 года № 65-302 "О бюджете Жамбылского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29 июля 2020 года № 72-338. Зарегистрировано Департаментом юстиции Алматинской области 5 августа 2020 года № 5579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бюджете Жамбылского района на 2020-2022 годы" от 27 декабря 2019 года № 65-302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5394</w:t>
      </w:r>
      <w:r>
        <w:rPr>
          <w:rFonts w:ascii="Times New Roman"/>
          <w:b w:val="false"/>
          <w:i w:val="false"/>
          <w:color w:val="000000"/>
          <w:sz w:val="28"/>
        </w:rPr>
        <w:t>, опубликован 15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27 272 630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4 882 729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26 642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49 233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22 314 026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45 180 тысяч тенге, в том числе: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изъятия 45 164 тысячи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16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вышестоящих органов государственного управления 22 268 846 тысяч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10 164 411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4 355 306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7 749 129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33 935 965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153 643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209 540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55 897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6 816 978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6 816 978 тысяч тенге.".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"73 727" заменить на цифры "111 235".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Жамбылского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Чажабаев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Жамбылского районного маслихата от 29 июля 2020 года № 72-338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"27" декабря 2019 года № 65-302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617"/>
        <w:gridCol w:w="618"/>
        <w:gridCol w:w="7088"/>
        <w:gridCol w:w="3360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27 272 630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4 882 729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958 293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958 293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1 430 168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1 430 168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2 416 919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2 408 019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22 314 026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22 268 846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22 268 846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016"/>
        <w:gridCol w:w="3246"/>
      </w:tblGrid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33 935 965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24 312 545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2 231 994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1 924 625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1 924 625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20 433 878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13 780 175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13 359 607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420 568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6 490 751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6 490 751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1 602 837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1 602 837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438 018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718 387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1 947 283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905 199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945 069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945 069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489 293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2 885 621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1 161 169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613 172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547 997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1 365 833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1 364 033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893 147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870 927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667 452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1 354 865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1 346 202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1 346 202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1 229 512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1 183 112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1 174 310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491 954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491 954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"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6"/>
        <w:gridCol w:w="970"/>
        <w:gridCol w:w="970"/>
        <w:gridCol w:w="970"/>
        <w:gridCol w:w="4010"/>
        <w:gridCol w:w="3194"/>
      </w:tblGrid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"/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1521"/>
        <w:gridCol w:w="980"/>
        <w:gridCol w:w="3669"/>
        <w:gridCol w:w="5150"/>
      </w:tblGrid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-6 816 978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6 816 978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6 727 699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6 727 699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6 727 699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139 462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139 462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"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55 898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55 898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55 898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55 897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