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d3bf" w14:textId="620d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27 декабря 2019 года № 58-248 "О бюджете Балхашского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9 декабря 2020 года № 72-191. Зарегистрировано Департаментом юстиции Алматинской области 11 декабря 2020 года № 5815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бюджете Балхашского района на 2020-2022 годы" от 27 декабря 2019 года № 58-248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годы,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9 693 360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375 112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14 920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3 029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9 300 299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3 537 433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1 332 005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4 430 861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10 336 924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15 152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49 312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34 160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658 716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658 716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Балхашского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9 декабря 2020 года № 72-191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27 декабря 2019 года № 58-248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482"/>
        <w:gridCol w:w="504"/>
        <w:gridCol w:w="635"/>
        <w:gridCol w:w="939"/>
        <w:gridCol w:w="6355"/>
        <w:gridCol w:w="27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9300299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9300299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10336924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3968830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668"/>
        <w:gridCol w:w="674"/>
        <w:gridCol w:w="3210"/>
        <w:gridCol w:w="4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50"/>
        <w:gridCol w:w="517"/>
        <w:gridCol w:w="517"/>
        <w:gridCol w:w="4312"/>
        <w:gridCol w:w="4088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604"/>
        <w:gridCol w:w="1034"/>
        <w:gridCol w:w="4157"/>
        <w:gridCol w:w="44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-658716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658716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1144103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1144103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1144103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