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0c60" w14:textId="96a0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13 августа 2020 года № 74-2. Зарегистрировано Департаментом юстиции Алматинской области 24 августа 2020 года № 5628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Алакольского района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Алакольского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пунктах" от 27 мая 2015 года № 49-2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3230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02 июля 2015 года в информационно-правовой системе "Әділет");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27 мая 2015 года № 49-3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3231</w:t>
      </w:r>
      <w:r>
        <w:rPr>
          <w:rFonts w:ascii="Times New Roman"/>
          <w:b w:val="false"/>
          <w:i w:val="false"/>
          <w:color w:val="000000"/>
          <w:sz w:val="28"/>
        </w:rPr>
        <w:t>, опубликован 02 июля 2015 года в информационно-правовой системе "Әділет").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Алакольского районного маслихата "По вопросам молодежи, культуры, защиты здоровья, образования, труда, развитию социальной инфраструктуры, социальной защиты населения".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13 августа 2020 года № 74-2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Алакольского района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- социальная поддержка)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Алакольского района (далее - специалисты).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"Отдел занятости и социальных программ Алакольского района".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в беззаявительном порядке, на основании списков, утвержденных акимами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выезда получателя на постоянное проживание за пределы Алакольского района.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