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fe31b" w14:textId="40fe3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Аксуского районного маслихата от 9 января 2020 года № 56-254 "О бюджетах сельских округов Аксуского района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Аксуского районного маслихата Алматинской области от 24 апреля 2020 года № 59-265. Зарегистрировано Департаментом юстиции Алматинской области 28 апреля 2020 года № 5504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104 и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Аксуский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Аксуского районного маслихата "О бюджетах сельских округов Аксуского района на 2020-2022 годы" от 9 января 2020 года № 56-254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5408</w:t>
      </w:r>
      <w:r>
        <w:rPr>
          <w:rFonts w:ascii="Times New Roman"/>
          <w:b w:val="false"/>
          <w:i w:val="false"/>
          <w:color w:val="000000"/>
          <w:sz w:val="28"/>
        </w:rPr>
        <w:t>, опубликован 04 февраля 2020 года в Эталонном контрольном банке нормативных правовых актов Республики Казахстан) следующие изменения: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пункты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Утвердить бюджет Аксуского сельского округа на 2020-2022 годы согласно приложениям 1, 2 и 3 к настоящему решению соответственно, в том числе на 2020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27 221 тысяча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1 254 тысячи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25 967 тысяч тенге, в том числе: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2 000 тысячи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23 967 тысяч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27 497 тысяч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276 тысяч тенге;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276 тысяч тенге.";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Утвердить бюджет Арасанского сельского округа на 2020-2022 годы согласно приложениям 4, 5 и 6 к настоящему решению соответственно, в том числе на 2020 год в следующих объемах: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31 678 тысяч тенге, в том числе: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661 тысяча тенге;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31 017 тысяч тенге, в том числе: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7 920 тысяч тенге;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23 097 тысяч тенге;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31 678 тысяч тенге;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тенге;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тенге.";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"5. Утвердить бюджет Есеболатовского сельского округа на 2020-2022 годы согласно приложениям 13, 14 и 15 к настоящему решению соответственно, в том числе на 2020 год в следующих объемах: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29 748 тысяч тенге, в том числе: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7 502 тысячи тенге;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22 246 тысяч тенге, в том числе: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6000 тысяч тенге;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16 246 тысяч тенге;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30 525 тысяч тенге;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777 тысяч тенге;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777 тысяч тенге.";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Утвердить бюджет Жаналыкского сельского округа на 2020-2022 годы согласно приложениям 16, 17 и 18 к настоящему решению соответственно, в том числе на 2020 год в следующих объемах: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30 647 тысяч тенге, в том числе: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548 тысяч тенге;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30 099 тысяч тенге, в том числе: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8 919 тысяч тенге;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21 180 тысяч тенге;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30 647 тысяч тенге;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тенге;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тенге.";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Утвердить бюджет Жансугуровского сельского округа на 2020-2022 годы согласно приложениям 19, 20 и 21 к настоящему решению соответственно, в том числе на 2020 год в следующих объемах: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206 801 тысяча тенге, в том числе: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29 400 тысяч тенге;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177 401 тысяча тенге, в том числе: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141 866 тысяч тенге;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35 535 тысяч тенге;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209 218 тысяч тенге;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2 417 тысяч тенге;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2 417 тысяч тенге.";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Утвердить бюджет Капальского сельского округа на 2020-2022 годы согласно приложениям 22, 23 и 24 к настоящему решению соответственно, в том числе на 2020 год в следующих объемах: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105 922 тысячи тенге, в том числе: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3 699 тысяч тенге;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102 223 тысячи тенге, в том числе: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73 295 тысяч тенге;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28 928 тысяч тенге;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106 451 тысяча тенге;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529 тысяч тенге;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529 тысяч тенге.";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Утвердить бюджет Каракозского сельского округа на 2020-2022 годы согласно приложениям 25, 26 и 27 к настоящему решению соответственно, в том числе на 2020 год в следующих объемах: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22 027 тысяч тенге, в том числе: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789 тысяч тенге;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21 238 тысяч тенге, в том числе: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500 тысяч тенге;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20 738 тысяч тенге;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22 027 тысяч тенге;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тенге;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тенге.";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Утвердить бюджет Карасуского сельского округа на 2020-2022 годы согласно приложениям 28, 29 и 30 к настоящему решению соответственно, в том числе на 2020 год в следующих объемах: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25 907 тысяч тенге, в том числе: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712 тысяч тенге;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18"/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19"/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25 195 тысяч тенге, в том числе:</w:t>
      </w:r>
    </w:p>
    <w:bookmarkEnd w:id="120"/>
    <w:bookmarkStart w:name="z12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600 тысяч тенге;</w:t>
      </w:r>
    </w:p>
    <w:bookmarkEnd w:id="121"/>
    <w:bookmarkStart w:name="z12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122"/>
    <w:bookmarkStart w:name="z13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24 595 тысяч тенге;</w:t>
      </w:r>
    </w:p>
    <w:bookmarkEnd w:id="123"/>
    <w:bookmarkStart w:name="z13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25 907 тысяч тенге;</w:t>
      </w:r>
    </w:p>
    <w:bookmarkEnd w:id="124"/>
    <w:bookmarkStart w:name="z13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25"/>
    <w:bookmarkStart w:name="z13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26"/>
    <w:bookmarkStart w:name="z13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27"/>
    <w:bookmarkStart w:name="z13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28"/>
    <w:bookmarkStart w:name="z13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тенге;</w:t>
      </w:r>
    </w:p>
    <w:bookmarkEnd w:id="129"/>
    <w:bookmarkStart w:name="z13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6)финансирование дефицита (использование профицита) бюджета 0 тенге.";</w:t>
      </w:r>
    </w:p>
    <w:bookmarkEnd w:id="130"/>
    <w:bookmarkStart w:name="z13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Утвердить бюджет Карачиликского сельского округа на 2020-2022 годы согласно приложениям 31, 32 и 33 к настоящему решению соответственно, в том числе на 2020 год в следующих объемах:</w:t>
      </w:r>
    </w:p>
    <w:bookmarkEnd w:id="131"/>
    <w:bookmarkStart w:name="z13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34 718 тысяч тенге, в том числе:</w:t>
      </w:r>
    </w:p>
    <w:bookmarkEnd w:id="132"/>
    <w:bookmarkStart w:name="z14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1 441 тысяча тенге;</w:t>
      </w:r>
    </w:p>
    <w:bookmarkEnd w:id="133"/>
    <w:bookmarkStart w:name="z14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34"/>
    <w:bookmarkStart w:name="z14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35"/>
    <w:bookmarkStart w:name="z14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33 277 тысяч тенге, в том числе:</w:t>
      </w:r>
    </w:p>
    <w:bookmarkEnd w:id="136"/>
    <w:bookmarkStart w:name="z14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1000 тысяча тенге;</w:t>
      </w:r>
    </w:p>
    <w:bookmarkEnd w:id="137"/>
    <w:bookmarkStart w:name="z14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138"/>
    <w:bookmarkStart w:name="z14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32 277 тысяч тенге;</w:t>
      </w:r>
    </w:p>
    <w:bookmarkEnd w:id="139"/>
    <w:bookmarkStart w:name="z14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35 211 тысяча тенге;</w:t>
      </w:r>
    </w:p>
    <w:bookmarkEnd w:id="140"/>
    <w:bookmarkStart w:name="z14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41"/>
    <w:bookmarkStart w:name="z14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42"/>
    <w:bookmarkStart w:name="z15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43"/>
    <w:bookmarkStart w:name="z15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44"/>
    <w:bookmarkStart w:name="z15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493 тысячи тенге;</w:t>
      </w:r>
    </w:p>
    <w:bookmarkEnd w:id="145"/>
    <w:bookmarkStart w:name="z15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493 тысячи тенге.";</w:t>
      </w:r>
    </w:p>
    <w:bookmarkEnd w:id="146"/>
    <w:bookmarkStart w:name="z15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"13. Утвердить бюджет Кызылагашского сельского округа на 2020-2022 годы согласно приложениям 37, 38 и 39 к настоящему решению соответственно, в том числе на 2020 год в следующих объемах:</w:t>
      </w:r>
    </w:p>
    <w:bookmarkEnd w:id="147"/>
    <w:bookmarkStart w:name="z15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96 641 тысяча тенге, в том числе:</w:t>
      </w:r>
    </w:p>
    <w:bookmarkEnd w:id="148"/>
    <w:bookmarkStart w:name="z15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1 321 тысяча тенге;</w:t>
      </w:r>
    </w:p>
    <w:bookmarkEnd w:id="149"/>
    <w:bookmarkStart w:name="z15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50"/>
    <w:bookmarkStart w:name="z15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51"/>
    <w:bookmarkStart w:name="z15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95 320 тысяч тенге, в том числе:</w:t>
      </w:r>
    </w:p>
    <w:bookmarkEnd w:id="152"/>
    <w:bookmarkStart w:name="z16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46 785 тысяч тенге;</w:t>
      </w:r>
    </w:p>
    <w:bookmarkEnd w:id="153"/>
    <w:bookmarkStart w:name="z16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154"/>
    <w:bookmarkStart w:name="z16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48 535 тысяч тенге;</w:t>
      </w:r>
    </w:p>
    <w:bookmarkEnd w:id="155"/>
    <w:bookmarkStart w:name="z16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96 929 тысяч тенге;</w:t>
      </w:r>
    </w:p>
    <w:bookmarkEnd w:id="156"/>
    <w:bookmarkStart w:name="z16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57"/>
    <w:bookmarkStart w:name="z16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58"/>
    <w:bookmarkStart w:name="z16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59"/>
    <w:bookmarkStart w:name="z16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60"/>
    <w:bookmarkStart w:name="z16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288 тысяч тенге;</w:t>
      </w:r>
    </w:p>
    <w:bookmarkEnd w:id="161"/>
    <w:bookmarkStart w:name="z16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288 тысяч тенге.";</w:t>
      </w:r>
    </w:p>
    <w:bookmarkEnd w:id="162"/>
    <w:bookmarkStart w:name="z17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Утвердить бюджет Матайского сельского округа на 2020-2022 годы согласно приложениям 40, 41 и 42 к настоящему решению соответственно, в том числе на 2020 год в следующих объемах:</w:t>
      </w:r>
    </w:p>
    <w:bookmarkEnd w:id="163"/>
    <w:bookmarkStart w:name="z17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120 820 тысяч тенге, в том числе:</w:t>
      </w:r>
    </w:p>
    <w:bookmarkEnd w:id="164"/>
    <w:bookmarkStart w:name="z17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9 576 тысяч тенге;</w:t>
      </w:r>
    </w:p>
    <w:bookmarkEnd w:id="165"/>
    <w:bookmarkStart w:name="z17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66"/>
    <w:bookmarkStart w:name="z17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67"/>
    <w:bookmarkStart w:name="z17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111 244 тысячи тенге, в том числе:</w:t>
      </w:r>
    </w:p>
    <w:bookmarkEnd w:id="168"/>
    <w:bookmarkStart w:name="z176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106 423 тысячи тенге;</w:t>
      </w:r>
    </w:p>
    <w:bookmarkEnd w:id="169"/>
    <w:bookmarkStart w:name="z17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170"/>
    <w:bookmarkStart w:name="z178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4 821 тысяча тенге;</w:t>
      </w:r>
    </w:p>
    <w:bookmarkEnd w:id="171"/>
    <w:bookmarkStart w:name="z179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120 872 тысяч тенге;</w:t>
      </w:r>
    </w:p>
    <w:bookmarkEnd w:id="172"/>
    <w:bookmarkStart w:name="z180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73"/>
    <w:bookmarkStart w:name="z181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74"/>
    <w:bookmarkStart w:name="z182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75"/>
    <w:bookmarkStart w:name="z183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76"/>
    <w:bookmarkStart w:name="z184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52 тысячи тенге;</w:t>
      </w:r>
    </w:p>
    <w:bookmarkEnd w:id="177"/>
    <w:bookmarkStart w:name="z185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52 тысячи тенге.";</w:t>
      </w:r>
    </w:p>
    <w:bookmarkEnd w:id="178"/>
    <w:bookmarkStart w:name="z186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"17. Утвердить бюджет Суыксайского сельского округа на 2020-2022 годы согласно приложениям 49, 50 и 51 к настоящему решению соответственно, в том числе на 2020 год в следующих объемах:</w:t>
      </w:r>
    </w:p>
    <w:bookmarkEnd w:id="179"/>
    <w:bookmarkStart w:name="z187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78 526 тысяч тенге, в том числе:</w:t>
      </w:r>
    </w:p>
    <w:bookmarkEnd w:id="180"/>
    <w:bookmarkStart w:name="z188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774 тысячи тенге;</w:t>
      </w:r>
    </w:p>
    <w:bookmarkEnd w:id="181"/>
    <w:bookmarkStart w:name="z189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82"/>
    <w:bookmarkStart w:name="z190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83"/>
    <w:bookmarkStart w:name="z191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77 752 тысячи тенге, в том числе:</w:t>
      </w:r>
    </w:p>
    <w:bookmarkEnd w:id="184"/>
    <w:bookmarkStart w:name="z192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50 078 тысяч тенге;</w:t>
      </w:r>
    </w:p>
    <w:bookmarkEnd w:id="185"/>
    <w:bookmarkStart w:name="z193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186"/>
    <w:bookmarkStart w:name="z194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27 674 тысячи тенге;</w:t>
      </w:r>
    </w:p>
    <w:bookmarkEnd w:id="187"/>
    <w:bookmarkStart w:name="z195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78 526 тысяч тенге;</w:t>
      </w:r>
    </w:p>
    <w:bookmarkEnd w:id="188"/>
    <w:bookmarkStart w:name="z196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89"/>
    <w:bookmarkStart w:name="z197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90"/>
    <w:bookmarkStart w:name="z198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91"/>
    <w:bookmarkStart w:name="z199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92"/>
    <w:bookmarkStart w:name="z200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тенге;</w:t>
      </w:r>
    </w:p>
    <w:bookmarkEnd w:id="193"/>
    <w:bookmarkStart w:name="z201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тенге.".</w:t>
      </w:r>
    </w:p>
    <w:bookmarkEnd w:id="194"/>
    <w:bookmarkStart w:name="z202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Приложения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решениию.</w:t>
      </w:r>
    </w:p>
    <w:bookmarkEnd w:id="195"/>
    <w:bookmarkStart w:name="z203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Аксуского районного маслихата "По вопросам бюджета, социально-культурной сферы, молодежной политики, законности и защиты прав".</w:t>
      </w:r>
    </w:p>
    <w:bookmarkEnd w:id="196"/>
    <w:bookmarkStart w:name="z204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bookmarkEnd w:id="19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Аксуского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Естибаев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Аксуского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Аксуского районного маслихата от "24" апреля 2020 года № 59-265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маслихата Аксуского района от "9" января 2020 года № 56-254</w:t>
            </w:r>
          </w:p>
        </w:tc>
      </w:tr>
    </w:tbl>
    <w:bookmarkStart w:name="z211" w:id="1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Аксуского сельского округа на 2020 год</w:t>
      </w:r>
    </w:p>
    <w:bookmarkEnd w:id="1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5"/>
        <w:gridCol w:w="1653"/>
        <w:gridCol w:w="1065"/>
        <w:gridCol w:w="1653"/>
        <w:gridCol w:w="3436"/>
        <w:gridCol w:w="342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4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27221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с физических лиц на земли населенных пунктов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25967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25967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25967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1283"/>
        <w:gridCol w:w="1743"/>
        <w:gridCol w:w="1743"/>
        <w:gridCol w:w="3587"/>
        <w:gridCol w:w="26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Затраты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27497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21388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21388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21388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20924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3"/>
        <w:gridCol w:w="1514"/>
        <w:gridCol w:w="1514"/>
        <w:gridCol w:w="1514"/>
        <w:gridCol w:w="4033"/>
        <w:gridCol w:w="22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99"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646"/>
        <w:gridCol w:w="252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00"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 выданных из государственного бюджета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3"/>
        <w:gridCol w:w="1363"/>
        <w:gridCol w:w="1363"/>
        <w:gridCol w:w="1363"/>
        <w:gridCol w:w="4855"/>
        <w:gridCol w:w="199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01"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61"/>
        <w:gridCol w:w="2578"/>
        <w:gridCol w:w="1661"/>
        <w:gridCol w:w="3510"/>
        <w:gridCol w:w="28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3"/>
        <w:gridCol w:w="1899"/>
        <w:gridCol w:w="1224"/>
        <w:gridCol w:w="4921"/>
        <w:gridCol w:w="303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02"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 (профицит)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-276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81"/>
        <w:gridCol w:w="1681"/>
        <w:gridCol w:w="2283"/>
        <w:gridCol w:w="2284"/>
        <w:gridCol w:w="2788"/>
        <w:gridCol w:w="15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03"/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Аксуского районного маслихата от "24" апреля 2020 года № 59-265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маслихата Аксуского района от "9" января 2020 года № 56-254</w:t>
            </w:r>
          </w:p>
        </w:tc>
      </w:tr>
    </w:tbl>
    <w:bookmarkStart w:name="z219" w:id="2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Арасанского сельского округа на 2020 год</w:t>
      </w:r>
    </w:p>
    <w:bookmarkEnd w:id="2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5"/>
        <w:gridCol w:w="1653"/>
        <w:gridCol w:w="1065"/>
        <w:gridCol w:w="1653"/>
        <w:gridCol w:w="3436"/>
        <w:gridCol w:w="342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4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31678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с физических лиц на земли населенных пунктов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31017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31017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31017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0"/>
        <w:gridCol w:w="960"/>
        <w:gridCol w:w="1305"/>
        <w:gridCol w:w="1305"/>
        <w:gridCol w:w="5778"/>
        <w:gridCol w:w="199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9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Затраты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31678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3"/>
        <w:gridCol w:w="1514"/>
        <w:gridCol w:w="1514"/>
        <w:gridCol w:w="1514"/>
        <w:gridCol w:w="4033"/>
        <w:gridCol w:w="22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05"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646"/>
        <w:gridCol w:w="252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06"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 выданных из государственного бюджета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3"/>
        <w:gridCol w:w="1363"/>
        <w:gridCol w:w="1363"/>
        <w:gridCol w:w="1363"/>
        <w:gridCol w:w="4855"/>
        <w:gridCol w:w="199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07"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61"/>
        <w:gridCol w:w="2578"/>
        <w:gridCol w:w="1661"/>
        <w:gridCol w:w="3510"/>
        <w:gridCol w:w="28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1"/>
        <w:gridCol w:w="2113"/>
        <w:gridCol w:w="1361"/>
        <w:gridCol w:w="5475"/>
        <w:gridCol w:w="19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08"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 (профицит)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81"/>
        <w:gridCol w:w="1681"/>
        <w:gridCol w:w="2283"/>
        <w:gridCol w:w="2284"/>
        <w:gridCol w:w="2788"/>
        <w:gridCol w:w="15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09"/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Аксуского районного маслихата от "24" апреля 2020 года № 59-265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 маслихата Аксуского района от "9" января 2020 года № 56-254</w:t>
            </w:r>
          </w:p>
        </w:tc>
      </w:tr>
    </w:tbl>
    <w:bookmarkStart w:name="z227" w:id="2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Есеболатовского сельского округа на 2020 год</w:t>
      </w:r>
    </w:p>
    <w:bookmarkEnd w:id="2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5"/>
        <w:gridCol w:w="1653"/>
        <w:gridCol w:w="1065"/>
        <w:gridCol w:w="1653"/>
        <w:gridCol w:w="3436"/>
        <w:gridCol w:w="342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4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29748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7502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7141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с физических лиц на земли населенных пунктов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6805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6555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22246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22246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22246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1283"/>
        <w:gridCol w:w="1743"/>
        <w:gridCol w:w="1743"/>
        <w:gridCol w:w="3587"/>
        <w:gridCol w:w="26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Затраты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30525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3"/>
        <w:gridCol w:w="1514"/>
        <w:gridCol w:w="1514"/>
        <w:gridCol w:w="1514"/>
        <w:gridCol w:w="4033"/>
        <w:gridCol w:w="22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11"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646"/>
        <w:gridCol w:w="252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12"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 выданных из государственного бюджета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3"/>
        <w:gridCol w:w="1363"/>
        <w:gridCol w:w="1363"/>
        <w:gridCol w:w="1363"/>
        <w:gridCol w:w="4855"/>
        <w:gridCol w:w="199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13"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61"/>
        <w:gridCol w:w="2578"/>
        <w:gridCol w:w="1661"/>
        <w:gridCol w:w="3510"/>
        <w:gridCol w:w="28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3"/>
        <w:gridCol w:w="1899"/>
        <w:gridCol w:w="1224"/>
        <w:gridCol w:w="4921"/>
        <w:gridCol w:w="303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14"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 (профицит)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-777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81"/>
        <w:gridCol w:w="1681"/>
        <w:gridCol w:w="2283"/>
        <w:gridCol w:w="2284"/>
        <w:gridCol w:w="2788"/>
        <w:gridCol w:w="15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15"/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Аксуского районного маслихата от "24" апреля 2020 года № 59-265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 маслихата Аксуского района от "9" января 2020 года № 56-254</w:t>
            </w:r>
          </w:p>
        </w:tc>
      </w:tr>
    </w:tbl>
    <w:bookmarkStart w:name="z235" w:id="2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Жаналыкского сельского округа на 2020 год</w:t>
      </w:r>
    </w:p>
    <w:bookmarkEnd w:id="2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5"/>
        <w:gridCol w:w="1653"/>
        <w:gridCol w:w="1065"/>
        <w:gridCol w:w="1653"/>
        <w:gridCol w:w="3436"/>
        <w:gridCol w:w="342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4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30647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с физических лиц на земли населенных пунктов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30099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30099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30099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8919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0"/>
        <w:gridCol w:w="960"/>
        <w:gridCol w:w="1305"/>
        <w:gridCol w:w="1305"/>
        <w:gridCol w:w="5778"/>
        <w:gridCol w:w="199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9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Затраты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30647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3"/>
        <w:gridCol w:w="1514"/>
        <w:gridCol w:w="1514"/>
        <w:gridCol w:w="1514"/>
        <w:gridCol w:w="4033"/>
        <w:gridCol w:w="22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17"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646"/>
        <w:gridCol w:w="252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18"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 выданных из государственного бюджета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3"/>
        <w:gridCol w:w="1363"/>
        <w:gridCol w:w="1363"/>
        <w:gridCol w:w="1363"/>
        <w:gridCol w:w="4855"/>
        <w:gridCol w:w="199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19"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61"/>
        <w:gridCol w:w="2578"/>
        <w:gridCol w:w="1661"/>
        <w:gridCol w:w="3510"/>
        <w:gridCol w:w="28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1"/>
        <w:gridCol w:w="2113"/>
        <w:gridCol w:w="1361"/>
        <w:gridCol w:w="5475"/>
        <w:gridCol w:w="19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20"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 (профицит)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81"/>
        <w:gridCol w:w="1681"/>
        <w:gridCol w:w="2283"/>
        <w:gridCol w:w="2284"/>
        <w:gridCol w:w="2788"/>
        <w:gridCol w:w="15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21"/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Аксуского районного маслихата от "24" апреля 2020 года № 59-265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 маслихата Аксуского района от "9" января 2020 года № 56-254</w:t>
            </w:r>
          </w:p>
        </w:tc>
      </w:tr>
    </w:tbl>
    <w:bookmarkStart w:name="z243" w:id="2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Жансугуровского сельского округа на 2020 год</w:t>
      </w:r>
    </w:p>
    <w:bookmarkEnd w:id="2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6"/>
        <w:gridCol w:w="1578"/>
        <w:gridCol w:w="1017"/>
        <w:gridCol w:w="1578"/>
        <w:gridCol w:w="3279"/>
        <w:gridCol w:w="383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8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206801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29400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10150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10150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10150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19250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2931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с физических лиц на земли населенных пунктов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2931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16070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177401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177401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177401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141866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1237"/>
        <w:gridCol w:w="1681"/>
        <w:gridCol w:w="1681"/>
        <w:gridCol w:w="3458"/>
        <w:gridCol w:w="300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Затраты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209218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32606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32606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32606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139329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139329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139329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76225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63104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32783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32783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32783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городах районного значения, селах, поселках, сельских округах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3"/>
        <w:gridCol w:w="1514"/>
        <w:gridCol w:w="1514"/>
        <w:gridCol w:w="1514"/>
        <w:gridCol w:w="4033"/>
        <w:gridCol w:w="22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23"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646"/>
        <w:gridCol w:w="252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24"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 выданных из государственного бюджета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3"/>
        <w:gridCol w:w="1363"/>
        <w:gridCol w:w="1363"/>
        <w:gridCol w:w="1363"/>
        <w:gridCol w:w="4855"/>
        <w:gridCol w:w="199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25"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61"/>
        <w:gridCol w:w="2578"/>
        <w:gridCol w:w="1661"/>
        <w:gridCol w:w="3510"/>
        <w:gridCol w:w="28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0"/>
        <w:gridCol w:w="1800"/>
        <w:gridCol w:w="1160"/>
        <w:gridCol w:w="4665"/>
        <w:gridCol w:w="351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26"/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 (профицит)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-2417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81"/>
        <w:gridCol w:w="1681"/>
        <w:gridCol w:w="2283"/>
        <w:gridCol w:w="2284"/>
        <w:gridCol w:w="2788"/>
        <w:gridCol w:w="15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27"/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 Аксуского районного маслихата от "24" апреля 2020 года № 59-265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 маслихата Аксуского района от "9" января 2020 года № 56-254</w:t>
            </w:r>
          </w:p>
        </w:tc>
      </w:tr>
    </w:tbl>
    <w:bookmarkStart w:name="z251" w:id="2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Капальского сельского округа на 2020 год</w:t>
      </w:r>
    </w:p>
    <w:bookmarkEnd w:id="2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6"/>
        <w:gridCol w:w="1578"/>
        <w:gridCol w:w="1017"/>
        <w:gridCol w:w="1578"/>
        <w:gridCol w:w="3279"/>
        <w:gridCol w:w="383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8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105922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3699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с физических лиц на земли населенных пунктов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102223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102223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102223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73295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28928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4"/>
        <w:gridCol w:w="934"/>
        <w:gridCol w:w="1269"/>
        <w:gridCol w:w="1270"/>
        <w:gridCol w:w="5622"/>
        <w:gridCol w:w="227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Затраты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106451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23656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23656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23656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22939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63875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63875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63875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63875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3"/>
        <w:gridCol w:w="1514"/>
        <w:gridCol w:w="1514"/>
        <w:gridCol w:w="1514"/>
        <w:gridCol w:w="4033"/>
        <w:gridCol w:w="22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29"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646"/>
        <w:gridCol w:w="252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30"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 выданных из государственного бюджета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3"/>
        <w:gridCol w:w="1363"/>
        <w:gridCol w:w="1363"/>
        <w:gridCol w:w="1363"/>
        <w:gridCol w:w="4855"/>
        <w:gridCol w:w="199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31"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61"/>
        <w:gridCol w:w="2578"/>
        <w:gridCol w:w="1661"/>
        <w:gridCol w:w="3510"/>
        <w:gridCol w:w="28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3"/>
        <w:gridCol w:w="1899"/>
        <w:gridCol w:w="1224"/>
        <w:gridCol w:w="4921"/>
        <w:gridCol w:w="303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32"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 (профицит)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-529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81"/>
        <w:gridCol w:w="1681"/>
        <w:gridCol w:w="2283"/>
        <w:gridCol w:w="2284"/>
        <w:gridCol w:w="2788"/>
        <w:gridCol w:w="15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33"/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 Аксуского районного маслихата от "24" апреля 2020 года № 59-265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 маслихата Аксуского района от "9" января 2020 года № 56-254</w:t>
            </w:r>
          </w:p>
        </w:tc>
      </w:tr>
    </w:tbl>
    <w:bookmarkStart w:name="z259" w:id="2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Каракозского сельского округа на 2020 год</w:t>
      </w:r>
    </w:p>
    <w:bookmarkEnd w:id="2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5"/>
        <w:gridCol w:w="1653"/>
        <w:gridCol w:w="1065"/>
        <w:gridCol w:w="1653"/>
        <w:gridCol w:w="3436"/>
        <w:gridCol w:w="342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4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22027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с физических лиц на земли населенных пунктов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21238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21238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21238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1283"/>
        <w:gridCol w:w="1743"/>
        <w:gridCol w:w="1743"/>
        <w:gridCol w:w="3587"/>
        <w:gridCol w:w="26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Затраты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3"/>
        <w:gridCol w:w="1514"/>
        <w:gridCol w:w="1514"/>
        <w:gridCol w:w="1514"/>
        <w:gridCol w:w="4033"/>
        <w:gridCol w:w="22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35"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646"/>
        <w:gridCol w:w="252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36"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 выданных из государственного бюджета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3"/>
        <w:gridCol w:w="1363"/>
        <w:gridCol w:w="1363"/>
        <w:gridCol w:w="1363"/>
        <w:gridCol w:w="4855"/>
        <w:gridCol w:w="199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37"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61"/>
        <w:gridCol w:w="2578"/>
        <w:gridCol w:w="1661"/>
        <w:gridCol w:w="3510"/>
        <w:gridCol w:w="28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1"/>
        <w:gridCol w:w="2113"/>
        <w:gridCol w:w="1361"/>
        <w:gridCol w:w="5475"/>
        <w:gridCol w:w="19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38"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 (профицит)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81"/>
        <w:gridCol w:w="1681"/>
        <w:gridCol w:w="2283"/>
        <w:gridCol w:w="2284"/>
        <w:gridCol w:w="2788"/>
        <w:gridCol w:w="15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39"/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 Аксуского районного маслихата от "24" апреля 2020 года № 59-265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решению маслихата Аксуского района от "9" января 2020 года № 56-254</w:t>
            </w:r>
          </w:p>
        </w:tc>
      </w:tr>
    </w:tbl>
    <w:bookmarkStart w:name="z267" w:id="2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Карасуского сельского округа на 2020 год</w:t>
      </w:r>
    </w:p>
    <w:bookmarkEnd w:id="2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5"/>
        <w:gridCol w:w="1653"/>
        <w:gridCol w:w="1065"/>
        <w:gridCol w:w="1653"/>
        <w:gridCol w:w="3436"/>
        <w:gridCol w:w="342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4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25907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с физических лиц на земли населенных пунктов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25195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25195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25195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1283"/>
        <w:gridCol w:w="1743"/>
        <w:gridCol w:w="1743"/>
        <w:gridCol w:w="3587"/>
        <w:gridCol w:w="26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Затраты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25907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21837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21837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21837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3"/>
        <w:gridCol w:w="1514"/>
        <w:gridCol w:w="1514"/>
        <w:gridCol w:w="1514"/>
        <w:gridCol w:w="4033"/>
        <w:gridCol w:w="22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41"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646"/>
        <w:gridCol w:w="252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42"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 выданных из государственного бюджета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3"/>
        <w:gridCol w:w="1363"/>
        <w:gridCol w:w="1363"/>
        <w:gridCol w:w="1363"/>
        <w:gridCol w:w="4855"/>
        <w:gridCol w:w="199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43"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61"/>
        <w:gridCol w:w="2578"/>
        <w:gridCol w:w="1661"/>
        <w:gridCol w:w="3510"/>
        <w:gridCol w:w="28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1"/>
        <w:gridCol w:w="2113"/>
        <w:gridCol w:w="1361"/>
        <w:gridCol w:w="5475"/>
        <w:gridCol w:w="19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44"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 (профицит)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81"/>
        <w:gridCol w:w="1681"/>
        <w:gridCol w:w="2283"/>
        <w:gridCol w:w="2284"/>
        <w:gridCol w:w="2788"/>
        <w:gridCol w:w="15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45"/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 Аксуского районного маслихата от "24" апреля 2020 года № 59-265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 к решению маслихата Аксуского района от "9" января 2020 года № 56-254</w:t>
            </w:r>
          </w:p>
        </w:tc>
      </w:tr>
    </w:tbl>
    <w:bookmarkStart w:name="z275" w:id="2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Карачиликского сельского округа на 2020 год</w:t>
      </w:r>
    </w:p>
    <w:bookmarkEnd w:id="2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5"/>
        <w:gridCol w:w="1653"/>
        <w:gridCol w:w="1065"/>
        <w:gridCol w:w="1653"/>
        <w:gridCol w:w="3436"/>
        <w:gridCol w:w="342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4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34718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с физических лиц на земли населенных пунктов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33277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33277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33277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1283"/>
        <w:gridCol w:w="1743"/>
        <w:gridCol w:w="1743"/>
        <w:gridCol w:w="3587"/>
        <w:gridCol w:w="26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Затраты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35211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28820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3"/>
        <w:gridCol w:w="1514"/>
        <w:gridCol w:w="1514"/>
        <w:gridCol w:w="1514"/>
        <w:gridCol w:w="4033"/>
        <w:gridCol w:w="22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47"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646"/>
        <w:gridCol w:w="252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48"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 выданных из государственного бюджета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3"/>
        <w:gridCol w:w="1363"/>
        <w:gridCol w:w="1363"/>
        <w:gridCol w:w="1363"/>
        <w:gridCol w:w="4855"/>
        <w:gridCol w:w="199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49"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61"/>
        <w:gridCol w:w="2578"/>
        <w:gridCol w:w="1661"/>
        <w:gridCol w:w="3510"/>
        <w:gridCol w:w="28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3"/>
        <w:gridCol w:w="1899"/>
        <w:gridCol w:w="1224"/>
        <w:gridCol w:w="4921"/>
        <w:gridCol w:w="303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50"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 (профицит)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-493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81"/>
        <w:gridCol w:w="1681"/>
        <w:gridCol w:w="2283"/>
        <w:gridCol w:w="2284"/>
        <w:gridCol w:w="2788"/>
        <w:gridCol w:w="15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51"/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 Аксуского районного маслихата от "24" апреля 2020 года № 59-265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 к решению маслихата Аксуского района от "9" января 2020 года № 56-254</w:t>
            </w:r>
          </w:p>
        </w:tc>
      </w:tr>
    </w:tbl>
    <w:bookmarkStart w:name="z283" w:id="2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Кызылагашского сельского округа на 2020 год</w:t>
      </w:r>
    </w:p>
    <w:bookmarkEnd w:id="2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5"/>
        <w:gridCol w:w="1653"/>
        <w:gridCol w:w="1065"/>
        <w:gridCol w:w="1653"/>
        <w:gridCol w:w="3436"/>
        <w:gridCol w:w="342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4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96641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с физических лиц на земли населенных пунктов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95320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95320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95320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46785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1283"/>
        <w:gridCol w:w="1743"/>
        <w:gridCol w:w="1743"/>
        <w:gridCol w:w="3587"/>
        <w:gridCol w:w="26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Затраты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96929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41804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41804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41804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41328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38885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38885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38885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38885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3"/>
        <w:gridCol w:w="1514"/>
        <w:gridCol w:w="1514"/>
        <w:gridCol w:w="1514"/>
        <w:gridCol w:w="4033"/>
        <w:gridCol w:w="22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53"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646"/>
        <w:gridCol w:w="252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54"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 выданных из государственного бюджета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3"/>
        <w:gridCol w:w="1363"/>
        <w:gridCol w:w="1363"/>
        <w:gridCol w:w="1363"/>
        <w:gridCol w:w="4855"/>
        <w:gridCol w:w="199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55"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61"/>
        <w:gridCol w:w="2578"/>
        <w:gridCol w:w="1661"/>
        <w:gridCol w:w="3510"/>
        <w:gridCol w:w="28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3"/>
        <w:gridCol w:w="1899"/>
        <w:gridCol w:w="1224"/>
        <w:gridCol w:w="4921"/>
        <w:gridCol w:w="303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56"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 (профицит)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-288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81"/>
        <w:gridCol w:w="1681"/>
        <w:gridCol w:w="2283"/>
        <w:gridCol w:w="2284"/>
        <w:gridCol w:w="2788"/>
        <w:gridCol w:w="15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57"/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 Аксуского районного маслихата от "24" апреля 2020 года № 59-265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40 к решению маслихата Аксуского района от "9" января 2020 года № 56-254</w:t>
            </w:r>
          </w:p>
        </w:tc>
      </w:tr>
    </w:tbl>
    <w:bookmarkStart w:name="z291" w:id="2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Матайского сельского округа на 2020 год</w:t>
      </w:r>
    </w:p>
    <w:bookmarkEnd w:id="2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6"/>
        <w:gridCol w:w="1578"/>
        <w:gridCol w:w="1017"/>
        <w:gridCol w:w="1578"/>
        <w:gridCol w:w="3279"/>
        <w:gridCol w:w="383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8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120820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9576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9076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2061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с физических лиц на земли населенных пунктов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2061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6885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6723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111244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111244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111244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106423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1237"/>
        <w:gridCol w:w="1681"/>
        <w:gridCol w:w="1681"/>
        <w:gridCol w:w="3458"/>
        <w:gridCol w:w="300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Затраты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120872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22884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22884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22884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22644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85923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85923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85923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85923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3"/>
        <w:gridCol w:w="1514"/>
        <w:gridCol w:w="1514"/>
        <w:gridCol w:w="1514"/>
        <w:gridCol w:w="4033"/>
        <w:gridCol w:w="22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59"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646"/>
        <w:gridCol w:w="252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60"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 выданных из государственного бюджета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3"/>
        <w:gridCol w:w="1363"/>
        <w:gridCol w:w="1363"/>
        <w:gridCol w:w="1363"/>
        <w:gridCol w:w="4855"/>
        <w:gridCol w:w="199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61"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61"/>
        <w:gridCol w:w="2578"/>
        <w:gridCol w:w="1661"/>
        <w:gridCol w:w="3510"/>
        <w:gridCol w:w="28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5"/>
        <w:gridCol w:w="2010"/>
        <w:gridCol w:w="1295"/>
        <w:gridCol w:w="5210"/>
        <w:gridCol w:w="24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62"/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 (профицит)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-52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81"/>
        <w:gridCol w:w="1681"/>
        <w:gridCol w:w="2283"/>
        <w:gridCol w:w="2284"/>
        <w:gridCol w:w="2788"/>
        <w:gridCol w:w="15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63"/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 Аксуского районного маслихата от "24" апреля 2020 года № 59-265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49 к решению маслихата Аксуского района от "9" января 2020 года № 56-254</w:t>
            </w:r>
          </w:p>
        </w:tc>
      </w:tr>
    </w:tbl>
    <w:bookmarkStart w:name="z299" w:id="2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Суыксайского сельского округа на 2020 год</w:t>
      </w:r>
    </w:p>
    <w:bookmarkEnd w:id="2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5"/>
        <w:gridCol w:w="1653"/>
        <w:gridCol w:w="1065"/>
        <w:gridCol w:w="1653"/>
        <w:gridCol w:w="3436"/>
        <w:gridCol w:w="342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4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78526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с физических лиц на земли населенных пунктов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77752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77752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77752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50078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0"/>
        <w:gridCol w:w="960"/>
        <w:gridCol w:w="1305"/>
        <w:gridCol w:w="1305"/>
        <w:gridCol w:w="5778"/>
        <w:gridCol w:w="199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9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Затраты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78526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23766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23766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23766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40965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40158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40158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40158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3"/>
        <w:gridCol w:w="1514"/>
        <w:gridCol w:w="1514"/>
        <w:gridCol w:w="1514"/>
        <w:gridCol w:w="4033"/>
        <w:gridCol w:w="22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65"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646"/>
        <w:gridCol w:w="252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66"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 выданных из государственного бюджета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3"/>
        <w:gridCol w:w="1363"/>
        <w:gridCol w:w="1363"/>
        <w:gridCol w:w="1363"/>
        <w:gridCol w:w="4855"/>
        <w:gridCol w:w="199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67"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61"/>
        <w:gridCol w:w="2578"/>
        <w:gridCol w:w="1661"/>
        <w:gridCol w:w="3510"/>
        <w:gridCol w:w="28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1"/>
        <w:gridCol w:w="2113"/>
        <w:gridCol w:w="1361"/>
        <w:gridCol w:w="5475"/>
        <w:gridCol w:w="19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68"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 (профицит)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81"/>
        <w:gridCol w:w="1681"/>
        <w:gridCol w:w="2283"/>
        <w:gridCol w:w="2284"/>
        <w:gridCol w:w="2788"/>
        <w:gridCol w:w="15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69"/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