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54bfe" w14:textId="e354b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города Текели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Текелийского городского маслихата Алматинской области от 28 декабря 2020 года № 56-329. Зарегистрировано Департаментом юстиции Алматинской области 11 января 2021 года № 5856.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Вводится в действие с 01.01.2021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пунктом 6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решения.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Текелийский городской маслихат РЕШИЛ: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города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2021 год в следующих объемах: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1)доходы 5 660 748 тысяч тенге, в том числе: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938 106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6 334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13 929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4 702 379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2)затраты 5 819 334 тысячи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3)чистое бюджетное кредитование 5 337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6 000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663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4)сальдо по операциям с финансовыми активами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5)дефицит (профицит) бюджета (-) 163 923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6)финансирование дефицита (использование профицита) бюджета 163 923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6 000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57 591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215 514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Текелийского городского маслихата Алматинской области от 17.11.2021 </w:t>
      </w:r>
      <w:r>
        <w:rPr>
          <w:rFonts w:ascii="Times New Roman"/>
          <w:b w:val="false"/>
          <w:i w:val="false"/>
          <w:color w:val="000000"/>
          <w:sz w:val="28"/>
        </w:rPr>
        <w:t>№ 10-39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Предусмотреть в бюджете города на 2021 год объемы бюджетных субвенций, передаваемых из городского бюджета в Рудничный сельский округ в сумме 15 278 тысяч тенге.</w:t>
      </w:r>
    </w:p>
    <w:bookmarkEnd w:id="4"/>
    <w:bookmarkStart w:name="z2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резерв местного исполнительного органа города на 2021 год в сумме 20 765 тысяч тенге.</w:t>
      </w:r>
    </w:p>
    <w:bookmarkEnd w:id="5"/>
    <w:bookmarkStart w:name="z2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Учесть, что в бюджете города на 2021 год предусмотрены целевые текущие трансферты в бюджет сельского округа, в том числе на:</w:t>
      </w:r>
    </w:p>
    <w:bookmarkEnd w:id="6"/>
    <w:bookmarkStart w:name="z3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года;</w:t>
      </w:r>
    </w:p>
    <w:bookmarkEnd w:id="7"/>
    <w:bookmarkStart w:name="z3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освещение улиц населенных пунктов;</w:t>
      </w:r>
    </w:p>
    <w:bookmarkEnd w:id="8"/>
    <w:bookmarkStart w:name="z3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санитарии населенных пунктов;</w:t>
      </w:r>
    </w:p>
    <w:bookmarkEnd w:id="9"/>
    <w:bookmarkStart w:name="z3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благоустройство и озеленение населенных пунктов;</w:t>
      </w:r>
    </w:p>
    <w:bookmarkEnd w:id="10"/>
    <w:bookmarkStart w:name="z3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функционирования автомобильных дорог.</w:t>
      </w:r>
    </w:p>
    <w:bookmarkEnd w:id="11"/>
    <w:bookmarkStart w:name="z3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бюджету сельского округа определяется на основании постановления акимата города Текели.</w:t>
      </w:r>
    </w:p>
    <w:bookmarkEnd w:id="12"/>
    <w:bookmarkStart w:name="z3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решения возложить на постоянную комиссию Текелийского городского маслихата "По вопросам бюджета и экономики".</w:t>
      </w:r>
    </w:p>
    <w:bookmarkEnd w:id="13"/>
    <w:bookmarkStart w:name="z3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2021 года.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Текелийского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Стрельцов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Исполняющей обязанности секретаря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Текелийского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Кубрак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Текелийского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28 декабря 2020 года № 56-329</w:t>
            </w:r>
          </w:p>
        </w:tc>
      </w:tr>
    </w:tbl>
    <w:bookmarkStart w:name="z4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на 2021 год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Текелийского городского маслихата Алматинской области от 17.11.2021 </w:t>
      </w:r>
      <w:r>
        <w:rPr>
          <w:rFonts w:ascii="Times New Roman"/>
          <w:b w:val="false"/>
          <w:i w:val="false"/>
          <w:color w:val="ff0000"/>
          <w:sz w:val="28"/>
        </w:rPr>
        <w:t>№ 10-39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257"/>
        <w:gridCol w:w="810"/>
        <w:gridCol w:w="5464"/>
        <w:gridCol w:w="395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5 660 748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938 106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687 148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667 553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19 595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204 699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124 978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72 578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41 169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19 163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19 123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13 929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13 929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4 702 379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4 701 965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4 701 965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5"/>
        <w:gridCol w:w="532"/>
        <w:gridCol w:w="1121"/>
        <w:gridCol w:w="1121"/>
        <w:gridCol w:w="6102"/>
        <w:gridCol w:w="259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5 819 334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408 227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201 911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26 987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26 411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174 924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156 034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15 745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27 603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27 603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26 077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21 788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21 788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21 788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156 925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156 925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156 925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19 914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31 160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24 910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24 910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24 910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759 998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159 599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159 599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159 599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552 049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552 049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368 474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24 915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68 283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56 598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32 263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48 350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43 350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34 756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1 667 531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1 284 045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1 172 701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970 381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202 320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111 344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22 762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38 549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38 549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37 317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344 937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 и жилищной инспекции района (города областного значения) 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344 937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79 751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41 871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Благоустройство и озеленение населенных пунктов 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220 495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176 096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54 009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54 009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54 009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14 731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14 731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45 318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38 432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37 350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62 038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25 961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14 876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36 077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34 277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 расходы государственного органа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665 793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665 793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665 793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665 793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28 331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17 147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17 147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17 147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22 971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22 971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534 313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490 678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490 678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34 485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456 193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43 635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43 635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22 037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71 490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71 490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71 490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71 490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1 424 489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1 424 489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1 424 489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1 402 541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756"/>
        <w:gridCol w:w="1593"/>
        <w:gridCol w:w="1593"/>
        <w:gridCol w:w="4960"/>
        <w:gridCol w:w="22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7"/>
        <w:gridCol w:w="2371"/>
        <w:gridCol w:w="1528"/>
        <w:gridCol w:w="3652"/>
        <w:gridCol w:w="322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5861"/>
        <w:gridCol w:w="29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0"/>
        <w:gridCol w:w="1180"/>
        <w:gridCol w:w="1180"/>
        <w:gridCol w:w="4876"/>
        <w:gridCol w:w="38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1"/>
        <w:gridCol w:w="1677"/>
        <w:gridCol w:w="1081"/>
        <w:gridCol w:w="3683"/>
        <w:gridCol w:w="477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-163 923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163 923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215514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215514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Свободные остатки бюджетных средств 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6"/>
        <w:gridCol w:w="951"/>
        <w:gridCol w:w="2005"/>
        <w:gridCol w:w="2005"/>
        <w:gridCol w:w="2538"/>
        <w:gridCol w:w="33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57 591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57591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57591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57591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33523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Текелийского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28 декабря 2020 года № 56-329</w:t>
            </w:r>
          </w:p>
        </w:tc>
      </w:tr>
    </w:tbl>
    <w:bookmarkStart w:name="z4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на 2022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257"/>
        <w:gridCol w:w="810"/>
        <w:gridCol w:w="5464"/>
        <w:gridCol w:w="395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2 077 601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1 252 269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972 547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962 281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224 469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131 587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83 009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47 030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23 191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20 519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28 397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23 540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23 540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19 046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19 046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16 906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777 889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777 889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777 889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4"/>
        <w:gridCol w:w="621"/>
        <w:gridCol w:w="1310"/>
        <w:gridCol w:w="1310"/>
        <w:gridCol w:w="5057"/>
        <w:gridCol w:w="30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2 077 601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188 431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141 281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20 115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20 115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121 166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120 239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21 322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21 322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17 558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25 828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25 828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19 828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19 611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18 106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18 106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18 106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921 582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334 629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334 629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334 629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545 960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545 960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386 956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23 326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49 677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52 427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25 212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40 993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40 993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31 088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254 580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18 363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18 363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13 544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236 217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 и жилищной инспекции района (города областного значения) 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236 217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67 485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52 365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Благоустройство и озеленение населенных пунктов 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113 406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120 961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46 608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46 608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46 608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10 515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10 515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35 894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22 169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21 033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13 725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13 725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27 944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18 741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18 741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34 133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22 304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22 304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18 847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18 847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459 960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451 127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451 127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451 127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35 226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26 044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26 044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26 044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15 440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15 440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15 440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756"/>
        <w:gridCol w:w="1593"/>
        <w:gridCol w:w="1593"/>
        <w:gridCol w:w="4960"/>
        <w:gridCol w:w="22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7"/>
        <w:gridCol w:w="2371"/>
        <w:gridCol w:w="1528"/>
        <w:gridCol w:w="3652"/>
        <w:gridCol w:w="322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5"/>
        <w:gridCol w:w="845"/>
        <w:gridCol w:w="845"/>
        <w:gridCol w:w="845"/>
        <w:gridCol w:w="5609"/>
        <w:gridCol w:w="33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3"/>
        <w:gridCol w:w="1113"/>
        <w:gridCol w:w="1113"/>
        <w:gridCol w:w="4600"/>
        <w:gridCol w:w="43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8"/>
        <w:gridCol w:w="1859"/>
        <w:gridCol w:w="1198"/>
        <w:gridCol w:w="4082"/>
        <w:gridCol w:w="396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- 8437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8 437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7"/>
        <w:gridCol w:w="1074"/>
        <w:gridCol w:w="2264"/>
        <w:gridCol w:w="2265"/>
        <w:gridCol w:w="2764"/>
        <w:gridCol w:w="226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Текелийского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28 декабря 2020 года № 56-329</w:t>
            </w:r>
          </w:p>
        </w:tc>
      </w:tr>
    </w:tbl>
    <w:bookmarkStart w:name="z5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на 2023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257"/>
        <w:gridCol w:w="810"/>
        <w:gridCol w:w="5464"/>
        <w:gridCol w:w="395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2 111 299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1 325 486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1 026 190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1 015 206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240 180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140 797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88 818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50 318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24 814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30 383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25 187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25 187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20 378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20 378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18 089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735 052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735 052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735 052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4"/>
        <w:gridCol w:w="621"/>
        <w:gridCol w:w="1310"/>
        <w:gridCol w:w="1310"/>
        <w:gridCol w:w="5057"/>
        <w:gridCol w:w="30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2 111 299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195 708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146 908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20 908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20 908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125 073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22 178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22 178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18 263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26 622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26 622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20 622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20 395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18 830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18 830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18 830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99 272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9 272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9 272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9 272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812 808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298 260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298 260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298 260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472 314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472 314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313 848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22 103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49 941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52 427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25 577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42 234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42 234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32 329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267 159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19 146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19 146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14 086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248 013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 и жилищной инспекции района (города областного значения) 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248 013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70 859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54 983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Благоустройство и озеленение населенных пунктов 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119 062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124 633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47 910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47 910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47 910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10 967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10 967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36 781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22 370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21 178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14 411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14 411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28 975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19 404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19 404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35 710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23 196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23 196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13 731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11 264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11 264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11 264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482 887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473 684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473 684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473 684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37 121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27 578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27 578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27 578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15 997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15 997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15 997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756"/>
        <w:gridCol w:w="1593"/>
        <w:gridCol w:w="1593"/>
        <w:gridCol w:w="4960"/>
        <w:gridCol w:w="22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7"/>
        <w:gridCol w:w="2371"/>
        <w:gridCol w:w="1528"/>
        <w:gridCol w:w="3652"/>
        <w:gridCol w:w="322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5"/>
        <w:gridCol w:w="845"/>
        <w:gridCol w:w="845"/>
        <w:gridCol w:w="845"/>
        <w:gridCol w:w="5609"/>
        <w:gridCol w:w="33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3"/>
        <w:gridCol w:w="1113"/>
        <w:gridCol w:w="1113"/>
        <w:gridCol w:w="4600"/>
        <w:gridCol w:w="43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6"/>
        <w:gridCol w:w="1809"/>
        <w:gridCol w:w="1166"/>
        <w:gridCol w:w="3973"/>
        <w:gridCol w:w="418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- 8 800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7"/>
        <w:gridCol w:w="1074"/>
        <w:gridCol w:w="2264"/>
        <w:gridCol w:w="2265"/>
        <w:gridCol w:w="2764"/>
        <w:gridCol w:w="226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