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4dcef" w14:textId="454dc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Текелийского городского маслихата от 26 декабря 2019 года № 43-262 "О бюджете города Текели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Текелийского городского маслихата Алматинской области от 6 ноября 2020 года № 53-312. Зарегистрировано Департаментом юстиции Алматинской области 16 ноября 2020 года № 5753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Текелийский городской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Текелийского городского маслихата "О бюджете города Текели на 2020-2022 годы" от 26 декабря 2019 года № 43-262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5383</w:t>
      </w:r>
      <w:r>
        <w:rPr>
          <w:rFonts w:ascii="Times New Roman"/>
          <w:b w:val="false"/>
          <w:i w:val="false"/>
          <w:color w:val="000000"/>
          <w:sz w:val="28"/>
        </w:rPr>
        <w:t>, опубликован 10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на 2020-2022 годы согласно приложениям 1, 2, 3 к настоящему решению соответственно, в том числе на 2020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6 937 708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832 492 тысячи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13 415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10 967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6 080 834 тысячи тенге, в том числе: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из нижестоящих органов государственного управления 847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2 648 447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703 260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2 728 280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8 123 827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3 097 тысяч тенге, в том числе: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3 527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430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50 000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1 239 216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1 239 216 тысяч тенге.".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Текелийского городского маслихата "По вопросам бюджета и экономики".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Текелийского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Нестеров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Текелийского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Калиновский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Текелийского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6 ноября 2020 года № 53-312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Текелийского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26 декабря 2019 года № 43-262</w:t>
            </w:r>
          </w:p>
        </w:tc>
      </w:tr>
    </w:tbl>
    <w:bookmarkStart w:name="z4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7"/>
        <w:gridCol w:w="810"/>
        <w:gridCol w:w="5464"/>
        <w:gridCol w:w="39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3"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6 937 708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832 492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593 735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543 415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50 320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195 185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118 522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67 988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37 572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6 080 834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6 079 987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6 079 987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3"/>
        <w:gridCol w:w="556"/>
        <w:gridCol w:w="1173"/>
        <w:gridCol w:w="1173"/>
        <w:gridCol w:w="5816"/>
        <w:gridCol w:w="271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4"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8 123 827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224 505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176 457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28 870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18 892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147 587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121 660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166 588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151 921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151 921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150 571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32 046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3 010 313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380 853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380 853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148 405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232 448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1 834 895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1 834 895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1 755 706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79 189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794 565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794 565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района (города областного значения) за высокие показатели работы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660 476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874 521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465 040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460 164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460 164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360 204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360 204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227 761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50 660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22 371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49 277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47 277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1 772 121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619 364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604 338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42 672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385 646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270 209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176 378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176 378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93 831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39 664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53 867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882 548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 и жилищной инспекции района (города областного значения)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882 548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56 511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101 825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и озеленение населенных пунктов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658 312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131 133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53 978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53 978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53 978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31 613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37 565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 расходы 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28 201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26 857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 расходы 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50 112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32 132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32 132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 расходы 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 расходы 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1 264 298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1 243 945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1 243 945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49 650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1 192 956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20 353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20 353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542 643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534 326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43 513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43 513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489 938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Текущее обустройство моногородов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471 344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35 037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35 037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35 037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56"/>
        <w:gridCol w:w="1593"/>
        <w:gridCol w:w="1593"/>
        <w:gridCol w:w="4960"/>
        <w:gridCol w:w="22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 </w:t>
            </w:r>
          </w:p>
          <w:bookmarkEnd w:id="25"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7"/>
        <w:gridCol w:w="2371"/>
        <w:gridCol w:w="1528"/>
        <w:gridCol w:w="3652"/>
        <w:gridCol w:w="32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6"/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9"/>
        <w:gridCol w:w="1811"/>
        <w:gridCol w:w="1811"/>
        <w:gridCol w:w="3483"/>
        <w:gridCol w:w="30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 </w:t>
            </w:r>
          </w:p>
          <w:bookmarkEnd w:id="27"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финансовымиактивами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7"/>
        <w:gridCol w:w="1563"/>
        <w:gridCol w:w="1007"/>
        <w:gridCol w:w="3431"/>
        <w:gridCol w:w="529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2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8"/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-1 239 216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1 239 216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1 246 910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1 246 910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1 246 910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466"/>
        <w:gridCol w:w="33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9"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11 430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11430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11430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11430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