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5d8a0" w14:textId="7f5d8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Текелийского городского маслихата от 02 августа 2016 года № 7-36 "Об определении размера и порядка оказания жилищной помощи малообеспеченным семьям (гражданам) города Текели"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Текелийского городского маслихата Алматинской области от 26 мая 2020 года № 47-281. Зарегистрировано Департаментом юстиции Алматинской области 1 июня 2020 года № 5530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Текелийский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Текелийского городского маслихата "Об определении размера и порядка оказания жилищной помощи малообеспеченным семьям (гражданам) города Текели" от 02 августа 2016 года № 7-36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3943</w:t>
      </w:r>
      <w:r>
        <w:rPr>
          <w:rFonts w:ascii="Times New Roman"/>
          <w:b w:val="false"/>
          <w:i w:val="false"/>
          <w:color w:val="000000"/>
          <w:sz w:val="28"/>
        </w:rPr>
        <w:t>, опубликован 21 сентября 2016 года в информационно-правовой системе "Әділет").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решения возложить на руководителя аппарата Текелийского городского маслихата Менисову Бакытжану Запировичу.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Текелийского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Жумадилов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Текелийского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Калиновский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