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db91" w14:textId="946d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требований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городе Капшагай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14 октября 2020 года № 78-274. Зарегистрировано Департаментом юстиции Алматинской области 21 октября 2020 года № 5716. Утратило силу решением маслихата города Қонаев Алматинской области от 23 апреля 2024 года № 26-87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Қонаев Алматинской области от 23.04.2024 </w:t>
      </w:r>
      <w:r>
        <w:rPr>
          <w:rFonts w:ascii="Times New Roman"/>
          <w:b w:val="false"/>
          <w:i w:val="false"/>
          <w:color w:val="ff0000"/>
          <w:sz w:val="28"/>
        </w:rPr>
        <w:t>№ 26-87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1),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 (далее - Закон), Капшагайский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границами расстояния не менее 150 метров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Капшагайского городского маслихата "О дополнительном регламентировании порядка проведения собраний, митингов, шествий, пикетов и демонстраций в городе Капшагай" от 29 марта 2016 года № 2-10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3819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16 мая 2016 года в информационно-правовой системе "Әділет").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городского маслихата "По депутатскому представительству, законности, правовой защите и связи с общественными организациями".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октября 2020 года № 78-274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их предельной заполняемости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материально-техническому и организационному обеспечению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Капшагай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Кунаева, 28 участок (возле автостоянки)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-освещение;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-обеспечение точкой для подключения электроэнергии;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обеспечение камерой видеонаблюдения и видеофиксации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Капшагай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для шествия и демонстрации – от пересечения улицы Кунаева и улицы Алматинская, по улице Кунаева, до пересечения улицы Кунаева и улицы Достык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-вдоль маршрута имеется уличное освещение;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-обеспечение камерой видеонаблюдения и видеофиксации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октября 2020 года № 78-274</w:t>
            </w:r>
          </w:p>
        </w:tc>
      </w:tr>
    </w:tbl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использования специализированных мест для организации и проведения мирных собраний разработан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определяет порядок использования специализированных мест для организации и проведения мирных собраний.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– места общего пользования или маршруты следования, определенные местным представительным органом города Капшагай для проведения мирных собраний.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специализированных местах для проведения мирных собраний – проводятся публичные мероприятия, являющиеся по своему характеру мирными, ненасильственными и невооруженными, не создающими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проведение собрания, митинга, демонстрации, шествия и пикетирования в нарушение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чрезвычайного, военного положения или правового режима антитеррористической операции на период их действия проведение мирных собраний в специализированных местах может быть запрещено или ограничено в порядке, установленном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чрезвычайном положении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9 часов и заканчиваться позднее 20 часов по местному времени административно-территориальной единицы в день проведения мирных собраний.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специализированных мест для проведения мирных собраний организаторам и его участником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