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ec6ae16" w14:textId="ec6ae16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проекта (схемы) зонирования земель города Талдыкорган, Отенайского и Еркинского сельских округов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Талдыкорганского городского маслихата Алматинской области от 24 ноября 2020 года № 454. Зарегистрировано Департаментом юстиции Алматинской области 30 ноября 2020 года № 5788</w:t>
      </w:r>
    </w:p>
    <w:p>
      <w:pPr>
        <w:spacing w:after="0"/>
        <w:ind w:left="0"/>
        <w:jc w:val="both"/>
      </w:pPr>
      <w:bookmarkStart w:name="z7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8 Земельного кодекса Республики Казахстан от 20 июня 2003 года, </w:t>
      </w:r>
      <w:r>
        <w:rPr>
          <w:rFonts w:ascii="Times New Roman"/>
          <w:b w:val="false"/>
          <w:i w:val="false"/>
          <w:color w:val="000000"/>
          <w:sz w:val="28"/>
        </w:rPr>
        <w:t>подпунктом 13)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6 Закона Республики Казахстан от 23 января 2001 года "О местном государственном управлении и самоуправлении в Республике Казахстан", Талдыкорганский городской маслихат РЕШИЛ:</w:t>
      </w:r>
    </w:p>
    <w:bookmarkEnd w:id="0"/>
    <w:bookmarkStart w:name="z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проект (схему) зонирования земель города Талдыкорган, Отенайского и Еркинского сельских округов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9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вступает в силу со дня государственной регистрации в органах юстиции и вводится в действие со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сессии Талдыкорганского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городского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Ж. Нурлыбаева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Талдыкорганского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городского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Т. Ахажан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решению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Талдыкорганского городского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24 ноября 2020 года № 454</w:t>
            </w:r>
          </w:p>
        </w:tc>
      </w:tr>
    </w:tbl>
    <w:bookmarkStart w:name="z1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"/>
    <w:p>
      <w:pPr>
        <w:spacing w:after="0"/>
        <w:ind w:left="0"/>
        <w:jc w:val="both"/>
      </w:pPr>
      <w:r>
        <w:drawing>
          <wp:inline distT="0" distB="0" distL="0" distR="0">
            <wp:extent cx="7810500" cy="676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6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решению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Талдыкорганского городского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24 ноября 2020 года № 454</w:t>
            </w:r>
          </w:p>
        </w:tc>
      </w:tr>
    </w:tbl>
    <w:bookmarkStart w:name="z2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"/>
    <w:p>
      <w:pPr>
        <w:spacing w:after="0"/>
        <w:ind w:left="0"/>
        <w:jc w:val="both"/>
      </w:pPr>
      <w:r>
        <w:drawing>
          <wp:inline distT="0" distB="0" distL="0" distR="0">
            <wp:extent cx="7810500" cy="676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6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решению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Талдыкорганского городского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24 ноября 2020 года № 454</w:t>
            </w:r>
          </w:p>
        </w:tc>
      </w:tr>
    </w:tbl>
    <w:bookmarkStart w:name="z25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"/>
    <w:p>
      <w:pPr>
        <w:spacing w:after="0"/>
        <w:ind w:left="0"/>
        <w:jc w:val="both"/>
      </w:pPr>
      <w:r>
        <w:drawing>
          <wp:inline distT="0" distB="0" distL="0" distR="0">
            <wp:extent cx="7810500" cy="1172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72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