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ae16" w14:textId="ec6a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города Талдыкорган, Отенайского и Еркинского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24 ноября 2020 года № 454. Зарегистрировано Департаментом юстиции Алматинской области 30 ноября 2020 года № 5788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Талдыкорган, Отенайского и Еркинского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ноября 2020 года № 454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ноября 2020 года № 454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ноября 2020 года № 454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172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