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deff" w14:textId="f52d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19 апреля 2019 года № 147 "Об утверждении объемов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февраля 2020 года № 69. Зарегистрировано Департаментом юстиции Алматинской области 28 февраля 2020 года № 5430. Утратило силу постановлением акимата Алматинской области от 11 марта 2020 года № 92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19 апреля 2019 года № 147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апреля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"19" апреля 2019 года № 147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2912"/>
        <w:gridCol w:w="869"/>
        <w:gridCol w:w="2095"/>
        <w:gridCol w:w="2524"/>
        <w:gridCol w:w="2954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0"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  <w:bookmarkEnd w:id="11"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1 347 301,6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830 860,0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130 500,0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доза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3 090,3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9 701,2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1 448 942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приобретен-ная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588 242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588 241,5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293 586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733 965,0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962 937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1 444 405,5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36 736,0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племенного барана-производителя, используемых для воспроизводства товарной отары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голова/случ-ной 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8 588 825,6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2019 года № 147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3753"/>
        <w:gridCol w:w="649"/>
        <w:gridCol w:w="1589"/>
        <w:gridCol w:w="2478"/>
        <w:gridCol w:w="2902"/>
      </w:tblGrid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  <w:bookmarkEnd w:id="14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309 696,6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48 674,5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1 182 173,9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24 779,8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867 291,5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7 593,5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151 869,0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9 306,0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93 060,0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6 995,3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69 953,4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47 836,4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3 705 683,6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42 337,8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3 387 023,5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262 373,1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496 227,9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1 357 450,4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265 459,4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796 378,2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74 559,7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201 311,1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134 180,0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102 536,9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30 030,0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1 419,9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6 806,7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408 401,9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2 784,8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7 946 704,4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