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f5c1" w14:textId="2cbf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культур, объем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февраля 2020 года № 66. Зарегистрировано Департаментом юстиции Алматинской области 28 февраля 2020 года № 5429. Утратило силу постановлением акимата Алматинской области от 10 июня 2020 года № 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 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11094),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сельскохозяйственных культур по Алматинской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субсидий на 1 тонну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Алматинской области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944"/>
        <w:gridCol w:w="10005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369"/>
        <w:gridCol w:w="8016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