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1aae" w14:textId="2971a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6 января 2020 года № 422 "Об утверждении бюджета Тогызского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 апреля 2020 года № 457. Зарегистрировано Департаментом юстиции Актюбинской области 8 апреля 2020 года № 7005.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6 января 2020 года № 422 "Об утверждении бюджета Тогызского сельского округа на 2020-2022 годы" (зарегистрированное в Реестре государственной регистрации нормативных правовых актов № 6684, опубликованное 17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"39752,0" заменить цифрами "41467,6";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"72,0" заменить цифрами "1487,6";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"38896,0" заменить цифрами "39196,0";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"39752,0" заменить цифрами "41467,6";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бюджете Тогызского сельского округа на 2020 год из районного бюджета текущие целевые трансферты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- 18943,0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населенных пунктов – 300,0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текущих целевых трансфертов определяется на основании решения акима Тогызского сельского округа.".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Шалкарского районного маслихата, после его официального опубликования.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 апреля 2020 года № 457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6 января 2020 года № 422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