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383b" w14:textId="f583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424 "Об утверждении бюджета Шетиргизского сельского округа на 2020- 2022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апреля 2020 года № 459. Зарегистрировано Департаментом юстиции Актюбинской области 8 апреля 2020 года № 7000.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424 "Об утверждении бюджета Шетиргизкого сельского округа на 2020-2022 годы" (зарегистрированное в Реестре государственной регистрации нормативных правовых актов № 6681,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"42228,0" заменить цифрами "42980,2";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"135,0" заменить цифрами "656,2";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"40345,0" заменить цифрами "40576,0";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"42228,0" заменить цифрами "42980,2";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Шетиргизского сельского округа на 2020 год из районного бюджета текущие целевые трансферты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- 16698,0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Шетиргизского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апреля 2020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