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91b5" w14:textId="fe49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421 "Об утверждении бюджета Тассайского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541. Зарегистрировано Департаментом юстиции Актюбинской области 16 ноября 2020 года № 7649.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421 "Об утверждении бюджета Тассайского сельского округа на 2020-2022 годы" (зарегистрированное в Реестре государственной регистрации нормативных правовых актов № 6781,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доходы-цифры "39 669,0" заменить цифрами "48 701,0";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"37 955,0" заменить цифрами "46 978,0".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"39 669,0" заменить цифрами "48 701,0".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421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