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3be9" w14:textId="c793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410 "Об утверждении бюджета Акжарского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6 ноября 2020 года № 530. Зарегистрировано Департаментом юстиции Актюбинской области 13 ноября 2020 года № 7641.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31 января 2020 года № 410 "Об утверждении бюджета Акжарского сельского округа на 2020-2022 годы" (зарегистрированное в Реестре государственной регистрации нормативных правовых актов № 6790,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"79 149,0" заменить цифрами "85 311,0";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"73 657,0" заменить цифрами "81 145,0";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"79 238,3" заменить цифрами "85 400,0".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6 ноября 2020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410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692"/>
        <w:gridCol w:w="1090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81 145,0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81 145,0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38 895,3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38 895,3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38 895,3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38 895,3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селах,поселках,сельских округах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